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caa9" w14:textId="fadc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10 наурыздағы N 219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маусымдағы N 566 Қаулысы. Күші жойылды - Қазақстан Республикасы Үкіметінің 2010 жылғы 20 мамырдағы № 453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2010.05.20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"Экономикалық қызмет түрлерiн жүзеге асыруды регламенттейтiн мемлекеттiк рұқсат беру жүйесiн қалыптастыру мәселелерi жөнiндегi комиссия құру туралы" Қазақстан Республикасы Үкiметiнiң 2005 жылғы 10 наурыздағы N 219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 осы қаулыға қосымшаға сәйкес жаңа редакцияда жазылсын.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2006 жылғы 20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566 қаулысына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жылғы 10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219 қаулысына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Экономикалық қызмет түрлерiн жүзеге асыруды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регламенттейтiн мемлекеттiк рұқсат беру жүйесiн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қалыптастыру мәселелерi жөнiндегi комиссияның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Мәсiмов   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 орынбасары -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жоспарлау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Әпсеметұлы          және бюджеттiк жоспарлау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Жарқынбаев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Жасер Әзiмханұлы         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Экономикалық саясат және болжамдау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Таспихов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Сатыбалдыұлы    Мәжiлiсiнiң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Нулилы    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Бабақұмаров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Жалбақұлы           және ақпарат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Бiрлiк Есiркепұлы         және минералдық ресурстар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Сәрсембаев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Зейнолла Сәкенұлы         ортаны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Елемесов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Раушанұлы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Советұлы           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Үмбетәлиев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Мәди Тоқтарұлы            халықты әлеуметтiк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Жатқамбайұлы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Уәлихан Исаұлы            министрлiгi Медициналық қызметтiң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сапасын бақылау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Мұхамбетов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Ғабит Мұхамбетұлы         сауда министрлiгi Техникалық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метрология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Айманбетова             - Қазақстан Республикасы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Гүлбану Зарлыққызы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Әмiрғалиев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Халимиденұлы       министрлiгiнiң Тiркеу қызметi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 жағдайлар министрлiгiнiң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саласындағы мемлекеттiк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қадағалау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Жампейiсов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Сүйiмбайұлы     басқару агенттiгi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Есжанов 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Бөлебайұлы          коммуникация министрлiгiнiң Көлiктiк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бақылау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Көмекбаев               - Қазақстан Республикасы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 Амантайұлы            қызмет iстерi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Нұршабеков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Ризат Рахатбекұлы         және байланыс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Орымбаев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Сиязбекұлы          монополияларды реттеу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Сейiтов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Молдақасымұлы       министрлiгi Халыққа құқықтық көмек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заңгерлiк қызмет көрсетудi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Topтaeв 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Қадырұлы         агенттiгi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Бiлiсбеков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Нұрғали Дәулетбекұлы      қауiпсiздiк комитетi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қауiпсiздiк департаментiнiң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Нұрғожаева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Александровна     министрлiгi Бюджет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Нұржанов                - Қазақстан Республикасы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Қасымтай Бiржанұлы        қылмысқа және сыбайлас жемқорлыққа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қарсы күрес агенттiгi (қаржы полициясы)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Құқықтық қамтамасыз ету және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ынтымақтастық департаментiнiң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Әубәкiров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Күлiмбай Рахманұлы        министрлiгi Бас қаржы инспекциясының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Айсағалиева             - Қазақстан кәсiпкерлерi форумының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София Серiкбайқызы        атқарушы директоры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