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21c3" w14:textId="cc62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орнықты дамытудың 2030 жылға дейінгі стратегиялық жоспарын іске асыру жөніндегі 2006 - 2008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сәуірдегі N 336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"Астана қаласын орнықты дамытудың 2030 жылға дейінгі стратегиялық жоспары туралы" Қазақстан Республикасы Президентінің 2006 жылғы 17 наурыздағы N 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қаласын орнықты дамытудың 2030 жылға дейінгі стратегиялық жоспарын іске асыру жөніндегі 2006 - 2008 жылдарға арналған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қаласының әкімі заңнамада белгіленген тәртіппен Жоспардың орындалуын үйлестіруді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және жергілікті атқарушы органдары, сондай-ақ Қазақстан Республикасының Президентіне тікелей бағынатын және есеп беретін мемлекеттік органдар Жоспарда көзделген іс-шараларды іске асыруды қамтамасыз етсін және Астана қаласының әкіміне жарты жылда бір рет, есепті кезеңнен кейінгі айдың 15-күнінен кешіктірмей Жоспардың іс-шараларының орындалуы туралы ақпарат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Астана қаласының әкімі жарты жылда бір рет, есепті кезеңнен кейінгі айдың 25-күнінен кешіктірмей Қазақстан Республикасы Президентінің Әкімшілігіне және Қазақстан Республикасының Үкіметіне Жоспардың іс-шараларының орындалуы туралы жиынтық ақпараттың ұсынылуын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Премьер-Министрінің орынбасары - Қазақстан Республикасының Экономика және бюджеттік жоспарлау министрі К.Қ.Мәсімовке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жылғы»28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336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Астана қаласын орнықты дамытудың 2030 жылға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стратегиялық жоспарын іске асыру жөніндегі 2006 - 2008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жылдарға арналған іс-шаралар жоспары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3556"/>
        <w:gridCol w:w="1818"/>
        <w:gridCol w:w="1926"/>
        <w:gridCol w:w="1883"/>
        <w:gridCol w:w="2390"/>
        <w:gridCol w:w="1450"/>
      </w:tblGrid>
      <w:tr>
        <w:trPr>
          <w:trHeight w:val="7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көзде-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</w:tr>
      <w:tr>
        <w:trPr>
          <w:trHeight w:val="195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Орнықты экономикалық дамуды қамтамасыз ету 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Қолайлы іскерлік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ахуалды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жасауға,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бағыт-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жоғары қосыл-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құнмен жоға-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қажетсінетін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шығаратын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көздейтін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АБА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 саланы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ламасына турис-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кластерді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ту, астанада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мен 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Астананың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 жағалауында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орталықтар-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кластерін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жоспарды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бастаған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істейтін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дайындау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агенттіктермен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мәселелерін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қамтитын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деңгейде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имиджін көтеру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МАМ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мен, Ресейдің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мемлекетте-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астанала-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рымен салыстыр-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леттілігі 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торларына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жүргізу;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бәсекелік артық-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Тауарлар,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қызметтер,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 нарығында-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нарыққа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кіруі кезіндегі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кедер-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гілерді азайту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тарапынан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қызметке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араласу-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мүдделерін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ғауының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парын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Қолайлы қоршаған ортаны және орнықты жұмыс істейтін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инфрақұрылымды қолдау 
</w:t>
            </w:r>
          </w:p>
        </w:tc>
      </w:tr>
      <w:tr>
        <w:trPr>
          <w:trHeight w:val="465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жай-күйіне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жүргізу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тұрғызылып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үлгілік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сериядағы жаппай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үйлерді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-2016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сәйкестігін 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қарау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Орнықтылық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"көп функционал-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ды" ауданды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пилот-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(іскер-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лік,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үлгідегі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тілерін үйлесті-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ру, жүргінші,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істеуі,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тораптары-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жоға-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тығыздылығы,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үдері-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сіне жұртшылықты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кезең - 2006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5 780,2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жөніндегі,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жиналуын,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өңделуін,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қайталап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ланылуын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кәдеге жаратылу-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 көздейтін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өңірлік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 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азайту,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түріне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ауыстыру 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 енгізуді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35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сурстарын ұтымды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үнемдеу-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2008 - 2010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арттыру,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кәріздің жаңала-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жаңғырту, нөсер-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кәріз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жылумен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дамыту,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бетіндегі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ағысын жақ-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сарту, абаттан-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мен көгал-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дандыру, шуды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элетромагнитті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өрістердің теріс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әсерін азайту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қамти-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Астана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Астананы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Бас жоспары-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енгізілген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сәулет-көркемдік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жағынан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тырудың 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кешендік дизайн-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кезең - 2006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жабдықталуында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жел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күн энергия-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данылатын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жобалау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салу мүмкін-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діктеріне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жүргінші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өңірлік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шендік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маны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Астананың талап-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Әлеуметтік жағынан орнықты қоғамды қалыптастыру 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салауатты өмір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салтын қалыптас-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тырудың 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ісін реформалау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2008 - 2010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2008 - 2010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даму-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ының 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"Балалар қалашы-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ғын" құру тұжы-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рымдамасын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"Көп балалы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отбасы"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Егде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қалалық»Әлеумет-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үй»және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көрсету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талығын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халқын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үйдің көп түрі-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өндірісте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ұрпақты 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қамтитын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жұмысшы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 кадрла-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даярлаудың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органдары-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шешімдер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үдері-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сіне жұртшылықты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Қалалық басқару жүйесін жетілдіру 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міндеттерді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асыруды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рингілеу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мақсаттарға 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кестігін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енгізу: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міндеттерді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асыруды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рингілеу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жүйесін-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түйінді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жобалар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дамуға,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міндеттерге 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кестігіне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кіштеріне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жеткізудің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торингін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тәртібін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Біріккен Ұлттар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Хабитат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дайындау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БҰ-ның  Хабитат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(кезең-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кезеңмен)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4 000,0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мекемеле-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мен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мәселеле-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мен оларды оқытудың 2008-2010 жылдарға арналған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МҚА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182 780,2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45 950,0 2006-2008-315 680,2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- Қазақстан Республикасы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МҚА - Қазақстан Республикасы Мемлекеттік қызмет істері агенттігі.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