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3932" w14:textId="e453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31 желтоқсандағы N 1377 және 2005 жылғы 25 сәуiрдегi N 387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сәуірдегі N 319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"Ақпараттық технологиялар паркi" арнайы экономикалық аймағының жекелеген мәселелерi" туралы Қазақстан Республикасы Үкiметiнiң 2003 жылғы 31 желтоқсандағы N 1377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тармақшасындағы "Инжиниринг және технологиялар трансферттi орталығы" деген сөздер "Ұлттық инновациялық қор"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2010.04.14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