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e41b" w14:textId="02ae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20 сәуірдегі N 296 Қаулысы</w:t>
      </w:r>
    </w:p>
    <w:p>
      <w:pPr>
        <w:spacing w:after="0"/>
        <w:ind w:left="0"/>
        <w:jc w:val="both"/>
      </w:pPr>
      <w:bookmarkStart w:name="z4"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"МакГуайерВудс Қазақстан" жауапкершiлiгi шектеулi серiктестiгi Түрiк азаматы Хаджи Тургут Сера Тиралимен дау бойынша Түрiк Республикасының мемлекеттік және сот органдарында Қазақстан Республикасының мүдделерiн қорғау жөнiндегi сатып алудың маңызды стратегиялық мәнi бар заң қызметтерiн көрсетушi болып белгiленсiн.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Әдiлет министрлiгi заңнамада белгiленген тәртiппен: </w:t>
      </w:r>
      <w:r>
        <w:br/>
      </w:r>
      <w:r>
        <w:rPr>
          <w:rFonts w:ascii="Times New Roman"/>
          <w:b w:val="false"/>
          <w:i w:val="false"/>
          <w:color w:val="000000"/>
          <w:sz w:val="28"/>
        </w:rPr>
        <w:t xml:space="preserve">
      1) осы қаулының 1-тармағында көрсетiлген заңды тұлғамен заң қызметтерiн мемлекеттiк сатып алу туралы шарт жасасуды; </w:t>
      </w:r>
      <w:r>
        <w:br/>
      </w:r>
      <w:r>
        <w:rPr>
          <w:rFonts w:ascii="Times New Roman"/>
          <w:b w:val="false"/>
          <w:i w:val="false"/>
          <w:color w:val="000000"/>
          <w:sz w:val="28"/>
        </w:rPr>
        <w:t xml:space="preserve">
      2) осы қаулыға сәйкес пайдаланылатын қаражатты оңтайлы және тиiмдi жұмсау қағидатын сақтауды, сондай-ақ "Мемлекеттiк сатып алу туралы" Қазақстан Республикасы Заңының 21-бабының 3, 4-тармақтарын орындауды; </w:t>
      </w:r>
      <w:r>
        <w:br/>
      </w:r>
      <w:r>
        <w:rPr>
          <w:rFonts w:ascii="Times New Roman"/>
          <w:b w:val="false"/>
          <w:i w:val="false"/>
          <w:color w:val="000000"/>
          <w:sz w:val="28"/>
        </w:rPr>
        <w:t xml:space="preserve">
      3) осы қаулыдан туындайтын өзге де шаралар қабылдауды қамтамасыз етсiн.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Премьер-Мннистрі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