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0677a" w14:textId="8e067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2006 жылы жер қойнауын пайдалану құқығын алуға арналған конкурсқа шығарылуға тиiс жер қойнауы учаскелерiнiң тiзбесiн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11 сәуірдегі N 269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"Жер қойнауы және жер қойнауын пайдалану туралы" Қазақстан Республикасының 1996 жылғы 27 қаңтардағы Заңының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7-бабына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2006 жылы жер қойнауын пайдалану құқығын алуға арналған конкурсқа шығарылуға тиiс: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көмiрсутегi шикiзаты;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қатты пайдалы қазбалар;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 асты сулары мен емдiк балшықтар бойынша жер қойнауы учаскелерiнiң тiзбесi бекiтiлсiн.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қолданысқа енгiзiледi және ресми жариялануға тиiс.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2006 жылғы 11 сәуірдегі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N 269 қаулысымен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бекітілген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Тізбеге өзгерту енгізілді - ҚР Үкіметінің 2006.08.07.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743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2006 жылы жер қойнауын пайдалану құқығын алуға арналған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конкурсқа шығарылуға тиіс жер қойнауы учаскелерінің тізбесі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1722"/>
        <w:gridCol w:w="1593"/>
        <w:gridCol w:w="2153"/>
        <w:gridCol w:w="2053"/>
        <w:gridCol w:w="2773"/>
        <w:gridCol w:w="2553"/>
      </w:tblGrid>
      <w:tr>
        <w:trPr>
          <w:trHeight w:val="615" w:hRule="atLeast"/>
        </w:trPr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қазба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
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(алаңы,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блоктары)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орны
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
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с.е. ш.б.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Көмірсутегі шикізаты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8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алаңы,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XVIII-21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(ішінара),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(ішінара),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XIX-21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(ішінара),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(ішінара),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3988,0 ш.км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 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 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 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 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 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 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6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Майлысай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XVIII-17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-F, 18-D, E, XIX-17-C, F, 18-A, B, D, E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блоктары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ш.км.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 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 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 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 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406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Мұнай, газ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-Кеңжалы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XIX-20-A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(ішінара),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(ішінара), D (ішінара),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(ішінара),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ХХ-20-А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(ішінара),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(ішінара)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блоктары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ш.км.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35' 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12' 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15' 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35' 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12'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157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 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Оңғар кен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 ш.км.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58' 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02' 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01' 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 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58' 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09'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184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Прибрежное кен орны,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 ш.км.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15' 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16' 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16' 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15' 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14' 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14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 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Тәжіғали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 ш.км. 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19' 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 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 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19' 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13'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232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 ш.км.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28' 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29' 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 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 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29' 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28' 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798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XІV-15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(ішінара),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(ішін-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XV-15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(ішінара),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(ішінара),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XVI-16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(ішінара)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блоктары,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2229,0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ш.км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12' 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51' 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48' 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33' 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 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 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40' 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40' 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 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 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 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 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Ескертпе.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1-нүктеден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2-нүктеге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3-нүктеден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4-нүктеге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келісім-шарт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арасын-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 мемле-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 шекара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бойымен өтеді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5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 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ХХ-8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(ішінара), 9, ХХІ-8 (ішінара), 9 блоктары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 ш.км.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 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 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40' 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40' 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Әукетайшағыл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Болған-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 кен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алынып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тасталады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66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IV-36 (ішінара),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(ішін-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ара); V-35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(ішінара),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(ішінара), 37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(ішінара);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VI-35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(ішінара),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(ішінара), 37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(ішінара);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VII-35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(ішінара),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(ішінара);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VIII-35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(ішінара),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(ішінара)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блоктары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шегінде,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 ш.км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14' 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21' 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45' 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 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 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48' 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48' 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Ескертпе.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1-нүктеден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2-нүктеге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  келісім-шарт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арасын-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 мемле-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 шекара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бойымен өтеді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4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11   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XXVIII-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36-C, F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(ішінара)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блогы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 ш.км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 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 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 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40' 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40' 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 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15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XXX-38-D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(ішінара)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блогы,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 ш.км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45' 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45' 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40' 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40' 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18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 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XXXI-38-А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(ішінара),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(ішінара), D, 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(ішінара)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блогы,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903,4 ш.км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35' 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35' 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 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 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14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XXXI-39-C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(ішінара)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блогы,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240,4 ш.км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40' 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40' 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 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 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229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XXXI-36-А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(ішінара),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(ішінара), С (ішінара),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D, E, F,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блоктары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ш.км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38' 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38' 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 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 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XXXVIII-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12-F (ішінара) блогы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шегіндегі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Қызыладыр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 ш.км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05' 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06' 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06' 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06' 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06' 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06' 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06' 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05' 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04' 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04' 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03' 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04' 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03' 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04' 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05' 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05' 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05' 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21'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XXXVII-17-В (ішінара),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(ішінара), Е (ішінара),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 (ішінара), 18-А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(ішінара),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(ішінара), D, Е (ішінара),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 (ішінара), 19-D (ішінара),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(ішінара), F (ішінара);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XXXVIII-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(ішінара),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(ішінара),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(ішінара), С (ішінара),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(ішінара),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(ішінара), С (ішінара)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блоктары-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шегінде 2358 ш.км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 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33' 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27' 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23' 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 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15' 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14' 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18' 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58'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орны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 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28'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 кен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XLI-13-А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(ішінара),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(ішінара) блогы шегінде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ш.км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 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 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09' 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08' 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08' 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08' 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09' 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35'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Бектұрлы,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Бектұрлы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XXXVII-17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(ішінара)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блогы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шегінде,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 ш.км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28' 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29' 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28' 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27' 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28' 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13'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Айыршағыл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XXIX-15-Е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(ішінара),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 (ішін-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ара), 16-D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(ішінара),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(ішінара);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ХХХ-15-В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(ішінара),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(ішінара), Е (ішінара),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 (ішінара), 16-А (ішінара),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(ішінара),С (ішінара),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(ішінара),Е (ішінара),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 (ішінара);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ХХХI-15-С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(ішінара),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(ішінара),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(ішінара)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блоктары,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 ш.км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33' 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41' 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44' 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53' 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54' 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58' 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 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06' 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04' 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01' 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53' 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52' 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44' 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39' 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Шығарылып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Елемес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58' 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59' 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56' 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55' 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 54,267 ш. км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Шығарылып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Сазтөбе-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Бекболат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кординаттары: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41' 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 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44' 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46' 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51' 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51' 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 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44' 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 321,305 ш. км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Шығарылып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Толқын кен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кординаттары: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44' 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46' 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46' 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46' 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44' 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 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 36,134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Шығарылып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Елемес кен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 орталы-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ғының коорди-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наттары: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01' 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Шығарылып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 кен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 орталы-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ғының коорди-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наттары: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51' 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19'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тау-жы-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ныстары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келді кен орны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37' 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05'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тау-жы-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ныстары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 кен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орны, 12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км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44' 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44' 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44' 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44' 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 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 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 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 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 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29'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Қатты пайдалы қазбалар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 кен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байқалуы,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ш. км.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28' 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28' 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26' 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26' 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49'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14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менттер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маңы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ш. км. 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 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06' 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06' 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 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57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 техно-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гендік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түзілістер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1,№N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1-учаске,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5,24 ш.км.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2-учаске,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ш.км.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1-учаске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23' 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23' 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23' 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23' 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22' 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22' 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2-учаске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27' 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28' 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28' 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28' 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27' 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27' 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27' 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27' 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59'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39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орны-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алаңы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ш.км.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 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 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 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55' 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 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Құндызды кен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 алынып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тасталады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14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 кен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 ш.км.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05' 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05' 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04' 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04' 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36'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22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ш.км.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 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42' 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 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 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24' 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24' 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06'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21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ш. км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49'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18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Думан-Шуақ кен орны, 3,1 ш.км.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42'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17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Бірлік-3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ш.км.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3-учаске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22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Майбұлақ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алаңы, 244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км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 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09' 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04' 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 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 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07' 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53'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14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Бақтай кен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ш. км.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23' 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23' 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19' 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19' 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42'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15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Кеңжарық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байқа-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луымен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алаңы,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ш. км.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57' 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57' 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52' 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52' 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36'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21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күміс,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молиб-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учас-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кесі, 70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км.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03' 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59' 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59' 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07'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15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құмтас-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ш. км.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05' 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 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55' 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 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22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күміс,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молиб-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1-Павло-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 учас-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кесі, 350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км.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59' 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59' 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 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 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 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52' 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44'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18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күміс,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молиб-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2-Павло-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 учас-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ш. км.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11' 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12' 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11' 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 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07'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16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барит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Төртқұдық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1,91 ш.км.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 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44' 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44' 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 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11'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28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Лиманное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орны-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аума-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іздестіру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01' 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01' 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35' 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35' 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Лиманное кен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 алынып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тасталады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3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талдар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мыс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балқыту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зауытының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дік мине-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түзілісте-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үйінділері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(NN 1-3 террикон-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дары)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08' 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18'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16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құмтас-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учас-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кесі, 828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км.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25' 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35' 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25' 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15' 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15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құмтас-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Қарақайың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ш. км.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 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25' 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 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05' 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15'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37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Көктасжал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ш. км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07' 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 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10' 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07' 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07' 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 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 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03' 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05' 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07' 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04'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51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Қызылшоқы-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кен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Қызылшоқы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35' 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 - 22 ш. км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Қызылшоқы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 ш. км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Жекедуан кен орны,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ш.км.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48' 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 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 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48' 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05'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Бозшакөл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6,53 ш.км.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 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51' 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51' 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51' 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51' 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51' 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52' 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52' 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52' 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51' 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51' 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 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Бозшакөл кен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 мынадай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рымен шыға-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рылып таста-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 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51' 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51' 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51' 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51' 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51' 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51' 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 74-18'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 4,5 ш.км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барит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05' 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05' 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04' 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03' 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23'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күміс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 КБК-ның N 1 және N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ыштары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1-учаске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15' 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2-учаске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15' 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21'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күміс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Жаңаленин-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 кен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19' 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21' 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21' 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 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19' 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40'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талдар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Ұзынжал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79,13 ш. км.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32' 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талдар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 ш.км. 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1-учаске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22' 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22' 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22' 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22' 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22' 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22' 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22' 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21' 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21' 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22' 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2-учаске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22' 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22' 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22' 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21' 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21' 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21' 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21' 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21' 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22' 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41'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Сарыоба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 ш.км. 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 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 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 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 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42' 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42' 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42' 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42' 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 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 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14'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Белқа-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рағай кен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51' 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53' 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53' 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51' 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45'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Адай кен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46' 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46' 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46' 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46' 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 ш. км.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45' 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45' 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45' 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45' 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 ш. км.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41' 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41' 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40' 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40' 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 ш. км.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ганец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Мойынқұм-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ш. км.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53' 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52' 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44'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ганец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Құланкет-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 учас-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кесі, 34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км.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45'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ганец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Ақүңгір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 ш.км.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54' 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54' 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53' 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53' 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14'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Хромит-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Геофизичес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-кое - XII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2,53 ш.км. 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21' 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21' 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 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 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26'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фрам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Қайрақты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 ш. км.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16'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Молиб-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Жанет кен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км.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 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 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 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 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 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 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 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18'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Молиб-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Қоңырат,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 ш.км 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 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01' 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03' 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03' 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01' 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58' 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05'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Қалайы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ранды-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сілемі,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77,4 ш.км.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56' 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56' 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 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 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коний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ш. км.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55'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рандысы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Летовочное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 ш.км. 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45' 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45' 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44' 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 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 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44' 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 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 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 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 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 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 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 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 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44' 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45' 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53'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44 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орны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 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 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32' 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 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 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 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 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 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 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 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41'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Жамантұз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 ш.км. 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07' 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08' 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07' 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07' 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57'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Тентек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мульдасы,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ш.км.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'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кулит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Құлет кен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орны, 1,5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км. 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59' 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 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 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59' 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кендері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88 Индер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 ш.км.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32' 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 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32' 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54'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кендері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90 Индер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км.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32' 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32' 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32' 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32' 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32' 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32' 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32' 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53'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кендері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93 Индер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км.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32' 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32' 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32' 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32' 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55'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кендері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96 Индер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км.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36' 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36' 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36' 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36' 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36' 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кендері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98 Индер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км. 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32' 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32' 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32' 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32' 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32' 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59'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кендері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99 Индер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 ш.км.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 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 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 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 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 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 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29' 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 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 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'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кендері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 кен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км.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33' 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32' 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32' 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55'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кендері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 кен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орны, 0,119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км.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 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 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56'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кендері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 кен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орны, 0,06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км.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33' 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32' 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56'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кендері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 кен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орны, 0,08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км.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 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57'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кендері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 кен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орны, 0,091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км.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58'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кендері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 кен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орны, 0,094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км.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33' 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кендері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 кен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орны, 0,097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км.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33' 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33' 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48'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кендері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 кен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орны, 0,113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км.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 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53'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Корунд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Семізбұғы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ш. км.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12' 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12' 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11' 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11' 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Корунд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Шешенқара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2,67 ш.км. 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03' 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30'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24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Жадеит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Итмұрынды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ш.км. 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54' 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59' 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 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51' 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49' 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51' 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01'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Тальк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Бессаз кен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км.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52' 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52' 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52' 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52' 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34'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Жерасты сулары және емдік балшықтар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балшық-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учаскесі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33'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сулары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 кен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22' 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сулары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 бұлақ,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46'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сулары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ченск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учаскесі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16' 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38'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сулары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2/83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учаскесі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21  76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сулары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учаскесі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39' 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06'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сулары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Жүзағаш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орны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57' 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36'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сулары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 кен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56' 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36'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сулары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"Қазмырыш"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 қоға-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мының 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учаскесі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59' 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35'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сулары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кен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32' 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25'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сулары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суалғысы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57' 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34'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сулары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Лесозавод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суалғысы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55' 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40'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сулары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кен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 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36' 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37'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сулары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кен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41' 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08'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сулары 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 ұңғыма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учаскесі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11' 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42'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сулары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03029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учаскесі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08' 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37'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сулары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учаскесі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38' 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11'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сулары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кен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362-Д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учаскесі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19' 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59'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сулары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 кен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1-4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учаскесі 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17' 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35'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сулары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481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учаскесі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43' 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сулары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учаскесі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28' 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50'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сулары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 тс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учаскесі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46' 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21'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сулары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18-а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учаскесі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46' 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20'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сулары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N№17-а,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19-a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учаскесі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N№17-а ұңғыма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46' 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22'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19-a ұңғыма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46' 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22'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