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2a2ff" w14:textId="7c2a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Статистика агенттiгiн Алматы қаласынан Астана қаласына көшiру жөнiндегi iс-шаралар жоспарын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14 наурыздағы N 159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Статистика агенттiгiн Алматы қаласынан Астана қаласына көшiру жөнiндегi iс-шаралар жоспары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мiндетiн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2006 жылғы 14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N 159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бекiтiлген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         Қазақстан Республикасы Статистика агенттiгiн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Алматы қаласынан Астана қаласына көшiру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жөнiндегi iс-шаралар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353"/>
        <w:gridCol w:w="1953"/>
        <w:gridCol w:w="1713"/>
        <w:gridCol w:w="1693"/>
        <w:gridCol w:w="1753"/>
        <w:gridCol w:w="125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аушылар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мерзiмi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көзi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агенттiгiн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көшiру жөнiндегi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 енгiзу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Статистика агенттiгiн Алматы 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көшiру туралы"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әзiрлеу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3-тоқсанiшiнде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мейді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агенттiгiнде Қазақстан Республикасы Статистика агенттiгiн Алматы қаласынан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қаласына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көшiру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комиссия құру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СА-ның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наурыз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агенттiгiн және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Статистика агенттiгiнiң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есептеу орталығы"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кәсiпорнын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Астана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Министрлiктер үйiнiң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әкiмшiлiк ғимаратында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(жаңа орталық) үй-жай бөлу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мүмкiндiгiн қарастыру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ПIБ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(келiсiм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мейдi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көлемi тиiстi қаржы жылына арналған республикалық бюджеттi қалыптастыру кезiнде нақтыланады.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 - Қазақстан Республикасы Статистика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ПIБ - Қазақстан Республикасы Президентiнiң Іс басқармасы.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