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49fe79" w14:textId="b49fe7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Үкiметiнiң 2004 жылғы 31 тамыздағы N 917 қаулысына толықтырулар мен өзгерiстер енгiзу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2006 жылғы 24 ақпандағы N 125 Қаулысы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Үкiметi  </w:t>
      </w:r>
      <w:r>
        <w:rPr>
          <w:rFonts w:ascii="Times New Roman"/>
          <w:b/>
          <w:i w:val="false"/>
          <w:color w:val="000000"/>
          <w:sz w:val="28"/>
        </w:rPr>
        <w:t xml:space="preserve">ҚАУЛЫ ЕТЕДI: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"Қазақстан Республикасының әлеуметтiк-экономикалық дамуының 2005 - 2007 жылдарға арналған орта мерзiмдi жоспары туралы" Қазақстан Республикасы Үкiметiнiң 2004 жылғы 31 тамыздағы N 917 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қаулысына 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толықтырулар мен өзгерiстер енгiзiлсiн: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көрсетiлген қаулымен бекiтiлген Қазақстан Республикасының әлеуметтiк-экономикалық дамуының 2005 - 2007 жылдарға арналған орта мерзiмдi жоспарында: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қолданыстағы және әзiрленетiн мемлекеттiк және салалық (секторалдық) бағдарламалар бөлiнiсiндегi 2005 - 2007 жылдарға арналған басымды бюджеттiк инвестициялық жобалардың (бағдарламалардың) тiзбесiнде (5-бөлiм):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"2005 - 2007 жылдарға арналған басымды республикалық бюджеттiк инвестициялық жобалардың (бағдарламалардың) тiзбесi" деген кестеде: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"Астананың гүлденуi - Қазақстанның гүлденуi" 2005 жылға дейiнгi кезеңге арналған Астана қаласының әлеуметтiк-экономикалық дамуының мемлекеттiк бағдарламасы" деген бөлiмде: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реттiк нөмiрi 72-жолда: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5-баған "31007640" деген сандармен толықтырылсын;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6-баған "1000000" деген сандармен толықтырылсын;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7-бағандағы "8000000" деген сандар "8308000" деген сандармен ауыстырылсын;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8-баған "7194666" деген сандармен толықтырылсын;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9-баған "14504974" деген сандармен толықтырылсын;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реттiк нөмiрi 76-жолда: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6-бағандағы "23722" деген сандар "22050" деген сандармен ауыстырылсын;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7-бағандағы "200000" деген сандар алынып тасталсын;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9-баған "201672" деген сандармен толықтырылсын;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"Бағдарлама бойынша ЖИЫНЫ" деген жолда: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7-бағандағы "15019635" деген сандар "15127635" сандармен ауыстырылсын;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8-бағандағы "6631350" деген сандар "13826016" деген сандармен ауыстырылсын;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9-бағандағы "5194341" деген сандар "19900987" деген сандармен ауыстырылсын;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"Барлығы:" деген жолда: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7-бағандағы "194631734" деген сандар "194739734" деген сандармен ауыстырылсын;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8-бағандағы "203318437" деген сандар "210513103" деген сандармен ауыстырылсын;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9-бағандағы "162772793" деген сандар "177479439" деген сандармен ауыстырылсын.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Осы қаулы қол қойылған күнінен бастап қолданысқа енгiзiледi.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 </w:t>
      </w:r>
      <w:r>
        <w:rPr>
          <w:rFonts w:ascii="Times New Roman"/>
          <w:b w:val="false"/>
          <w:i/>
          <w:color w:val="000000"/>
          <w:sz w:val="28"/>
        </w:rPr>
        <w:t xml:space="preserve">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Премьер-Министрі </w:t>
      </w:r>
      <w:r>
        <w:rPr>
          <w:rFonts w:ascii="Times New Roman"/>
          <w:b w:val="false"/>
          <w:i w:val="false"/>
          <w:color w:val="000000"/>
          <w:sz w:val="28"/>
        </w:rPr>
        <w:t xml:space="preserve"> 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