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6c23" w14:textId="6066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Маңызды стратегиялық мәнi бар мемлекеттiк сатып алу туралы</w:t>
      </w:r>
    </w:p>
    <w:p>
      <w:pPr>
        <w:spacing w:after="0"/>
        <w:ind w:left="0"/>
        <w:jc w:val="both"/>
      </w:pPr>
      <w:r>
        <w:rPr>
          <w:rFonts w:ascii="Times New Roman"/>
          <w:b w:val="false"/>
          <w:i w:val="false"/>
          <w:color w:val="000000"/>
          <w:sz w:val="28"/>
        </w:rPr>
        <w:t>Қазақстан Республикасы Үкіметінің 2006 жылғы 24 ақпандағы N 122 Қаулысы</w:t>
      </w:r>
    </w:p>
    <w:p>
      <w:pPr>
        <w:spacing w:after="0"/>
        <w:ind w:left="0"/>
        <w:jc w:val="both"/>
      </w:pPr>
      <w:bookmarkStart w:name="z1" w:id="0"/>
      <w:r>
        <w:rPr>
          <w:rFonts w:ascii="Times New Roman"/>
          <w:b w:val="false"/>
          <w:i w:val="false"/>
          <w:color w:val="000000"/>
          <w:sz w:val="28"/>
        </w:rPr>
        <w:t>
      "Мемлекеттiк сатып алу туралы" Қазақстан Республикасының 2002 жылғы 16 мамырдағы Заңының  </w:t>
      </w:r>
      <w:r>
        <w:rPr>
          <w:rFonts w:ascii="Times New Roman"/>
          <w:b w:val="false"/>
          <w:i w:val="false"/>
          <w:color w:val="000000"/>
          <w:sz w:val="28"/>
        </w:rPr>
        <w:t xml:space="preserve">21-бабы </w:t>
      </w:r>
      <w:r>
        <w:rPr>
          <w:rFonts w:ascii="Times New Roman"/>
          <w:b w:val="false"/>
          <w:i w:val="false"/>
          <w:color w:val="000000"/>
          <w:sz w:val="28"/>
        </w:rPr>
        <w:t xml:space="preserve"> 1-тармағының 5) тармақшасына сәйкес Қазақстан Республикасының Үкiметi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заңды тұлғалар 2006 жылы балық ресурстарының өсiмiн молайту, балық ресурстарын ұтымды пайдалануды қамтамасыз ету, балықтардың сирек кездесетiн және бағалы түрлерiнiң тектiк қорын сақтау және олардың табиғи мекендеу орындарында санын көбейту үшiн сатып алудың маңызды стратегиялық мәнi бар жұмыстарды берушi және қызметтер көрсетушi болып белгiленсiн. </w:t>
      </w:r>
    </w:p>
    <w:bookmarkEnd w:id="1"/>
    <w:bookmarkStart w:name="z3" w:id="2"/>
    <w:p>
      <w:pPr>
        <w:spacing w:after="0"/>
        <w:ind w:left="0"/>
        <w:jc w:val="both"/>
      </w:pPr>
      <w:r>
        <w:rPr>
          <w:rFonts w:ascii="Times New Roman"/>
          <w:b w:val="false"/>
          <w:i w:val="false"/>
          <w:color w:val="000000"/>
          <w:sz w:val="28"/>
        </w:rPr>
        <w:t xml:space="preserve">
      2. Қазақстан Республикасы Ауыл шаруашылығы министрлiгi заңнамада белгiленген тәртiппен: </w:t>
      </w:r>
      <w:r>
        <w:br/>
      </w:r>
      <w:r>
        <w:rPr>
          <w:rFonts w:ascii="Times New Roman"/>
          <w:b w:val="false"/>
          <w:i w:val="false"/>
          <w:color w:val="000000"/>
          <w:sz w:val="28"/>
        </w:rPr>
        <w:t xml:space="preserve">
      осы қаулыға қосымшада көрсетiлген заңды тұлғалармен 2006 жылға арналған республикалық бюджетте көзделген қаражат есебiнен шарттар жасасуды; </w:t>
      </w:r>
      <w:r>
        <w:br/>
      </w:r>
      <w:r>
        <w:rPr>
          <w:rFonts w:ascii="Times New Roman"/>
          <w:b w:val="false"/>
          <w:i w:val="false"/>
          <w:color w:val="000000"/>
          <w:sz w:val="28"/>
        </w:rPr>
        <w:t xml:space="preserve">
      осы қаулыға сәйкес пайдаланылатын бөлiнген ақша қаражатының оңтайлы және тиiмдi пайдаланылу қағидатын сақтауды; </w:t>
      </w:r>
      <w:r>
        <w:br/>
      </w:r>
      <w:r>
        <w:rPr>
          <w:rFonts w:ascii="Times New Roman"/>
          <w:b w:val="false"/>
          <w:i w:val="false"/>
          <w:color w:val="000000"/>
          <w:sz w:val="28"/>
        </w:rPr>
        <w:t xml:space="preserve">
      осы қаулыдан туындайтын өзге де шаралар қабылдауды қамтамасыз етсiн.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 24 ақпандағы </w:t>
      </w:r>
      <w:r>
        <w:br/>
      </w:r>
      <w:r>
        <w:rPr>
          <w:rFonts w:ascii="Times New Roman"/>
          <w:b w:val="false"/>
          <w:i w:val="false"/>
          <w:color w:val="000000"/>
          <w:sz w:val="28"/>
        </w:rPr>
        <w:t xml:space="preserve">
                                              N 122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2006 жылы балық ресурстарының өсімін молайту, балық </w:t>
      </w:r>
      <w:r>
        <w:br/>
      </w:r>
      <w:r>
        <w:rPr>
          <w:rFonts w:ascii="Times New Roman"/>
          <w:b w:val="false"/>
          <w:i w:val="false"/>
          <w:color w:val="000000"/>
          <w:sz w:val="28"/>
        </w:rPr>
        <w:t>
</w:t>
      </w:r>
      <w:r>
        <w:rPr>
          <w:rFonts w:ascii="Times New Roman"/>
          <w:b/>
          <w:i w:val="false"/>
          <w:color w:val="000000"/>
          <w:sz w:val="28"/>
        </w:rPr>
        <w:t xml:space="preserve">   ресурстарын ұтымды пайдалануды қамтамасыз ету, балықтардың </w:t>
      </w:r>
      <w:r>
        <w:br/>
      </w:r>
      <w:r>
        <w:rPr>
          <w:rFonts w:ascii="Times New Roman"/>
          <w:b w:val="false"/>
          <w:i w:val="false"/>
          <w:color w:val="000000"/>
          <w:sz w:val="28"/>
        </w:rPr>
        <w:t>
</w:t>
      </w:r>
      <w:r>
        <w:rPr>
          <w:rFonts w:ascii="Times New Roman"/>
          <w:b/>
          <w:i w:val="false"/>
          <w:color w:val="000000"/>
          <w:sz w:val="28"/>
        </w:rPr>
        <w:t xml:space="preserve">  сирек кездесетін және бағалы түрлерінің тектік қорын сақтау </w:t>
      </w:r>
      <w:r>
        <w:br/>
      </w:r>
      <w:r>
        <w:rPr>
          <w:rFonts w:ascii="Times New Roman"/>
          <w:b w:val="false"/>
          <w:i w:val="false"/>
          <w:color w:val="000000"/>
          <w:sz w:val="28"/>
        </w:rPr>
        <w:t>
</w:t>
      </w:r>
      <w:r>
        <w:rPr>
          <w:rFonts w:ascii="Times New Roman"/>
          <w:b/>
          <w:i w:val="false"/>
          <w:color w:val="000000"/>
          <w:sz w:val="28"/>
        </w:rPr>
        <w:t xml:space="preserve">  және олардың табиғи мекендеу орындарында санын көбейту үшін </w:t>
      </w:r>
      <w:r>
        <w:br/>
      </w:r>
      <w:r>
        <w:rPr>
          <w:rFonts w:ascii="Times New Roman"/>
          <w:b w:val="false"/>
          <w:i w:val="false"/>
          <w:color w:val="000000"/>
          <w:sz w:val="28"/>
        </w:rPr>
        <w:t>
</w:t>
      </w:r>
      <w:r>
        <w:rPr>
          <w:rFonts w:ascii="Times New Roman"/>
          <w:b/>
          <w:i w:val="false"/>
          <w:color w:val="000000"/>
          <w:sz w:val="28"/>
        </w:rPr>
        <w:t xml:space="preserve">      сатып алудың маңызды стратегиялық мәні бар жұмыстарды </w:t>
      </w:r>
      <w:r>
        <w:br/>
      </w:r>
      <w:r>
        <w:rPr>
          <w:rFonts w:ascii="Times New Roman"/>
          <w:b w:val="false"/>
          <w:i w:val="false"/>
          <w:color w:val="000000"/>
          <w:sz w:val="28"/>
        </w:rPr>
        <w:t>
</w:t>
      </w:r>
      <w:r>
        <w:rPr>
          <w:rFonts w:ascii="Times New Roman"/>
          <w:b/>
          <w:i w:val="false"/>
          <w:color w:val="000000"/>
          <w:sz w:val="28"/>
        </w:rPr>
        <w:t xml:space="preserve">       берушілер мен қызметтерді көрсетушілердің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633"/>
        <w:gridCol w:w="2773"/>
        <w:gridCol w:w="2953"/>
      </w:tblGrid>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беруші мен </w:t>
            </w:r>
            <w:r>
              <w:br/>
            </w:r>
            <w:r>
              <w:rPr>
                <w:rFonts w:ascii="Times New Roman"/>
                <w:b w:val="false"/>
                <w:i w:val="false"/>
                <w:color w:val="000000"/>
                <w:sz w:val="20"/>
              </w:rPr>
              <w:t xml:space="preserve">
қызметтерді көрсетушінің </w:t>
            </w:r>
            <w:r>
              <w:br/>
            </w:r>
            <w:r>
              <w:rPr>
                <w:rFonts w:ascii="Times New Roman"/>
                <w:b w:val="false"/>
                <w:i w:val="false"/>
                <w:color w:val="000000"/>
                <w:sz w:val="20"/>
              </w:rPr>
              <w:t xml:space="preserve">
атауы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Жұмыстарды </w:t>
            </w:r>
            <w:r>
              <w:br/>
            </w:r>
            <w:r>
              <w:rPr>
                <w:rFonts w:ascii="Times New Roman"/>
                <w:b w:val="false"/>
                <w:i w:val="false"/>
                <w:color w:val="000000"/>
                <w:sz w:val="20"/>
              </w:rPr>
              <w:t xml:space="preserve">
беруші мен </w:t>
            </w:r>
            <w:r>
              <w:br/>
            </w:r>
            <w:r>
              <w:rPr>
                <w:rFonts w:ascii="Times New Roman"/>
                <w:b w:val="false"/>
                <w:i w:val="false"/>
                <w:color w:val="000000"/>
                <w:sz w:val="20"/>
              </w:rPr>
              <w:t xml:space="preserve">
қызметтерді </w:t>
            </w:r>
            <w:r>
              <w:br/>
            </w:r>
            <w:r>
              <w:rPr>
                <w:rFonts w:ascii="Times New Roman"/>
                <w:b w:val="false"/>
                <w:i w:val="false"/>
                <w:color w:val="000000"/>
                <w:sz w:val="20"/>
              </w:rPr>
              <w:t xml:space="preserve">
көрсетушінің </w:t>
            </w:r>
            <w:r>
              <w:br/>
            </w:r>
            <w:r>
              <w:rPr>
                <w:rFonts w:ascii="Times New Roman"/>
                <w:b w:val="false"/>
                <w:i w:val="false"/>
                <w:color w:val="000000"/>
                <w:sz w:val="20"/>
              </w:rPr>
              <w:t xml:space="preserve">
орналасқан </w:t>
            </w:r>
            <w:r>
              <w:br/>
            </w:r>
            <w:r>
              <w:rPr>
                <w:rFonts w:ascii="Times New Roman"/>
                <w:b w:val="false"/>
                <w:i w:val="false"/>
                <w:color w:val="000000"/>
                <w:sz w:val="20"/>
              </w:rPr>
              <w:t xml:space="preserve">
жері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мен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атауы </w:t>
            </w:r>
          </w:p>
        </w:tc>
      </w:tr>
      <w:tr>
        <w:trPr>
          <w:trHeight w:val="46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комитетінің»"Орал-Атырау бекіре балық өсіру зауыты"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Зарослый </w:t>
            </w:r>
            <w:r>
              <w:br/>
            </w:r>
            <w:r>
              <w:rPr>
                <w:rFonts w:ascii="Times New Roman"/>
                <w:b w:val="false"/>
                <w:i w:val="false"/>
                <w:color w:val="000000"/>
                <w:sz w:val="20"/>
              </w:rPr>
              <w:t xml:space="preserve">
ауылы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комитетінің»"Атырау бекіре балық өсіру зауыты"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Еркенкала </w:t>
            </w:r>
            <w:r>
              <w:br/>
            </w:r>
            <w:r>
              <w:rPr>
                <w:rFonts w:ascii="Times New Roman"/>
                <w:b w:val="false"/>
                <w:i w:val="false"/>
                <w:color w:val="000000"/>
                <w:sz w:val="20"/>
              </w:rPr>
              <w:t xml:space="preserve">
ауылы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комитетінің»"Майбалық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Акмола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Майбалық </w:t>
            </w:r>
            <w:r>
              <w:br/>
            </w:r>
            <w:r>
              <w:rPr>
                <w:rFonts w:ascii="Times New Roman"/>
                <w:b w:val="false"/>
                <w:i w:val="false"/>
                <w:color w:val="000000"/>
                <w:sz w:val="20"/>
              </w:rPr>
              <w:t xml:space="preserve">
кенті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комитетінің»"Жоғарғы Тобыл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Лисаковск </w:t>
            </w:r>
            <w:r>
              <w:br/>
            </w:r>
            <w:r>
              <w:rPr>
                <w:rFonts w:ascii="Times New Roman"/>
                <w:b w:val="false"/>
                <w:i w:val="false"/>
                <w:color w:val="000000"/>
                <w:sz w:val="20"/>
              </w:rPr>
              <w:t xml:space="preserve">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комитетінің»"Петропавл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комитетінің»"Қарағанды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облысы Жаңа </w:t>
            </w:r>
            <w:r>
              <w:br/>
            </w:r>
            <w:r>
              <w:rPr>
                <w:rFonts w:ascii="Times New Roman"/>
                <w:b w:val="false"/>
                <w:i w:val="false"/>
                <w:color w:val="000000"/>
                <w:sz w:val="20"/>
              </w:rPr>
              <w:t xml:space="preserve">
Солоничка </w:t>
            </w:r>
            <w:r>
              <w:br/>
            </w:r>
            <w:r>
              <w:rPr>
                <w:rFonts w:ascii="Times New Roman"/>
                <w:b w:val="false"/>
                <w:i w:val="false"/>
                <w:color w:val="000000"/>
                <w:sz w:val="20"/>
              </w:rPr>
              <w:t xml:space="preserve">
станциясы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комитетінің»"Шардара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w:t>
            </w:r>
            <w:r>
              <w:br/>
            </w:r>
            <w:r>
              <w:rPr>
                <w:rFonts w:ascii="Times New Roman"/>
                <w:b w:val="false"/>
                <w:i w:val="false"/>
                <w:color w:val="000000"/>
                <w:sz w:val="20"/>
              </w:rPr>
              <w:t xml:space="preserve">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комитетінің»"Қамыстыбас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Қосжар кенті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комитетінің»"Қашыр балық питомнигі"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облысы Қашыр </w:t>
            </w:r>
            <w:r>
              <w:br/>
            </w:r>
            <w:r>
              <w:rPr>
                <w:rFonts w:ascii="Times New Roman"/>
                <w:b w:val="false"/>
                <w:i w:val="false"/>
                <w:color w:val="000000"/>
                <w:sz w:val="20"/>
              </w:rPr>
              <w:t xml:space="preserve">
ауданы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комитетінің»"Қазақ өндірістік-жерсіндіру станциясы"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қаласы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комитетінің»"Қапшағай уылдырық шашу-өсіру шаруашылығы"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Шалқар кенті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r>
        <w:trPr>
          <w:trHeight w:val="45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АШМ Балық шаруашылығы комитетінің»"Бұқтырма уылдырық шашу-өсіру шаруашылығы" РМҚК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облысы </w:t>
            </w:r>
            <w:r>
              <w:br/>
            </w:r>
            <w:r>
              <w:rPr>
                <w:rFonts w:ascii="Times New Roman"/>
                <w:b w:val="false"/>
                <w:i w:val="false"/>
                <w:color w:val="000000"/>
                <w:sz w:val="20"/>
              </w:rPr>
              <w:t xml:space="preserve">
Мальковое </w:t>
            </w:r>
            <w:r>
              <w:br/>
            </w:r>
            <w:r>
              <w:rPr>
                <w:rFonts w:ascii="Times New Roman"/>
                <w:b w:val="false"/>
                <w:i w:val="false"/>
                <w:color w:val="000000"/>
                <w:sz w:val="20"/>
              </w:rPr>
              <w:t xml:space="preserve">
ауылы </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Балық </w:t>
            </w:r>
            <w:r>
              <w:br/>
            </w:r>
            <w:r>
              <w:rPr>
                <w:rFonts w:ascii="Times New Roman"/>
                <w:b w:val="false"/>
                <w:i w:val="false"/>
                <w:color w:val="000000"/>
                <w:sz w:val="20"/>
              </w:rPr>
              <w:t xml:space="preserve">
ресурстарын </w:t>
            </w:r>
            <w:r>
              <w:br/>
            </w:r>
            <w:r>
              <w:rPr>
                <w:rFonts w:ascii="Times New Roman"/>
                <w:b w:val="false"/>
                <w:i w:val="false"/>
                <w:color w:val="000000"/>
                <w:sz w:val="20"/>
              </w:rPr>
              <w:t xml:space="preserve">
молайту </w:t>
            </w:r>
          </w:p>
        </w:tc>
      </w:tr>
    </w:tbl>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аббревиатуралардың толық жазылуы: </w:t>
      </w:r>
      <w:r>
        <w:br/>
      </w:r>
      <w:r>
        <w:rPr>
          <w:rFonts w:ascii="Times New Roman"/>
          <w:b w:val="false"/>
          <w:i w:val="false"/>
          <w:color w:val="000000"/>
          <w:sz w:val="28"/>
        </w:rPr>
        <w:t xml:space="preserve">
ҚР АШМ - Қазақстан Республикасы Ауыл шаруашылығы министрлігі </w:t>
      </w:r>
      <w:r>
        <w:br/>
      </w:r>
      <w:r>
        <w:rPr>
          <w:rFonts w:ascii="Times New Roman"/>
          <w:b w:val="false"/>
          <w:i w:val="false"/>
          <w:color w:val="000000"/>
          <w:sz w:val="28"/>
        </w:rPr>
        <w:t xml:space="preserve">
РМҚК - Республикалық мемлекеттік қазыналық кәсіпорын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