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e5fd" w14:textId="2d9e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Дизель, авиациялық отын және бензин экспортына тыйым салуларды қолдану мерзiмiн ұзарту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ақпандағы N 70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5 сәуiрдегi Кеден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"Дизель отынын әкетуге уақытша тыйым салуды енгiзу туралы" Қазақстан Республикасы Үкiметiнiң 2005 жылғы 30 маусымдағы N 665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27, 342-құжат):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"2006 жылғы 7 ақпан" деген сөздер "2006 жылғы 28 ақпан"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"Авиациялық отынды әкетуге уақытша тыйым салуды енгiзу туралы" Қазақстан Республикасы Үкiметiнiң 2005 жылғы 19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32, 444-құжат):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"2006 жылғы 7 ақпан" деген сөздер "2006 жылғы 28 ақпан"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"Бензин әкетуге уақытша тыйым салуды енгiзу туралы" Қазақстан Республикасы Үкiметiнiң 2005 жылғы 11 қазандағы N 1015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37, 522-құжат):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"2006 жылғы 7 ақпан" деген сөздер "2006 жылғы 28 ақпан"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Кедендiк бақылау комитетi осы қаулыны орындау жөнiндегi қажеттi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iстер министрлiгi белгiленген тәртiппен Еуразия экономикалық қоғамдастығының Интеграциялық комитетiн Қазақстан Республикасының аумағынан дизель, авиациялық отынды және бензиндi әкетуге тыйым салу мерзiмi ұзартылғандығы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