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bfb3" w14:textId="10ab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22 желтоқсандағы N 1354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желтоқсандағы N 509н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95-қосымшада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 5-бағанының реттік нөмірі 5-жолындағы "15-20" деген сандар "40-70" деген сандармен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