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8ad7b" w14:textId="098ad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Автожол саласындағы сапаны арттырудың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29 желтоқсандағы N 1305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Жол-құрылыс жұмыстарының сапасын арттыру мақсатында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Қазақстан Республикасы Көлік және коммуникация министрлігі Көлік инфрақұрылымын дамыту комитетінің мемлекеттік мекемелері (бұдан әрі - мекемелер) құрылсын.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Автомобиль жолдарын салу және жөндеу кезіндегі жұмыстар мен материалдардың сапасына сараптама жүргізу мекемелер қызметінің негізгі мәні болып белгіленсін.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Көлік және коммуникация министрлігі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мекемелердің жарғыларын бекітсін және әділет органдарында олардың мемлекеттік тіркелуін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Үкіметінің кейбір шешімдеріне мынадай өзгерістер мен толықтырулар енгізілсін: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Қазақстан Республикасы Үкіметінің 2008.04.15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339 </w:t>
      </w:r>
      <w:r>
        <w:rPr>
          <w:rFonts w:ascii="Times New Roman"/>
          <w:b w:val="false"/>
          <w:i w:val="false"/>
          <w:color w:val="ff0000"/>
          <w:sz w:val="28"/>
        </w:rPr>
        <w:t>Қаулысымен).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 енгізілді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2006 жылғы 1 қаңтардан бастап қолданысқа енгізіледі.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2005 жылғы 29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N 1305 қаулысына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қосымша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Қазақстан Республикасы Көлік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министрлігінің Көлік инфрақұрылымын дамыту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мемлекеттік мекемелерінің тізбесі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673"/>
        <w:gridCol w:w="3573"/>
      </w:tblGrid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N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Орналасқан жері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"Ақмолажолзертханасы" мемлекеттік мекемесі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Көкшетау қаласы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"Ақтөбежолзертханасы" мемлекеттік мекемесі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қаласы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"Алматыжолзертханасы" мемлекеттік мекемесі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Талдықорған қаласы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"Атыраужолзертханасы" мемлекеттік мекемесі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 қаласы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"Батысжолзертханасы" мемлекеттік мекемесі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қаласы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"Жамбылжолзертханасы" мемлекеттік мекемесі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Тараз қаласы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"Шығысжолзертханасы" мемлекеттік мекемесі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"Қарағандыжолзертханасы" мемлекеттік мекемесі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"Қызылордажолзертханасы" мемлекеттік мекемесі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қаласы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"Қостанайжолзертханасы" мемлекеттік мекемесі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қаласы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"Маңғыстаужолзертханасы" мемлекеттік мекемесі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Ақтау қаласы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"Павлодаржолзертханасы" мемлекеттік мекемесі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 қаласы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"Солтүстікжолзертханасы" мемлекеттік мекемесі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</w:t>
            </w:r>
          </w:p>
        </w:tc>
      </w:tr>
      <w:tr>
        <w:trPr>
          <w:trHeight w:val="4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"Оңтүстікжолзертханасы" мемлекеттік мекемесі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Шымкент қаласы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