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6e72" w14:textId="54f6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Кедендік бақылау комитетінің Маңғыстау облысы бойынша Кедендік бақылау департаменті" мемлекеттік мекемесін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2005 жылғы 30 қарашадағы N 1175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Үкіметінің 2005 жылғы 30 қарашадағы N 1175 Қаулысының 1-тармағын қоспағанда күші жойылды - Қазақстан Республикасы Үкіметінің 2008.04.24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 17-бабына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Кедендік бақылау комитетінің Маңғыстау облысы бойынша Кедендік бақылау департаменті" мемлекеттік мекемесі оған "Қазақстан Республикасы Қаржы министрлігі Кедендік бақылау комитетінің "Бейнеу" кедені" мемлекеттік мекемесін қосу жолымен қайта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