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709" w14:textId="076c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"Мұнай-газ саласы үшiн техникалық және қызмет көрсететiн еңбек кадрларын даярлау және қайта даярлау жөнiндегi өңiраралық кәсiптiк орталық"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қарашадағы N 1159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"Қазақстан экономикалық, әлеуметтiк және саяси жедел жаңару жолында" атты Қазақстан халқына 2005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Yкiметi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Қазақстан Республикасы Бiлiм және ғылым министрлiгiнiң "Мұнай-газ саласы үшiн техникалық және қызмет көрсететiн еңбек кадрларын даярлау және қайта даярлау жөнiндегi өңiраралық кәсiптiк орталық" республикалық мемлекеттiк қазыналық кәсiпорны (бұдан әрi - кәсiпорын)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Бiлiм және ғылым министрлiгi кәсiпорынды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 бiлiм беру саласындағы өндiрiстiк-шаруашылық қызметтi жүзеге асыру болып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Бiлiм және ғылым министрлiгi заңнамада белгiленген тәртiппен: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министрлiгiнiң Мемлекеттiк мүлiк және жекешелендiру комитетiне бекiтуге ұсынуды;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тiркелуiн;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етсiн.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Yкiметiнiң кейбiр шешiмдерiне мынадай толықтырулар енгiзiлсiн: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алғаш рет ресми жарияланғаннан кейiн он күнтiзбелiк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