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81a88" w14:textId="2a81a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Маңызды стратегиялық мәні бар тауарларды, жұмыстарды және қызметтерді мемлекеттік сатып алу туралы</w:t>
      </w:r>
    </w:p>
    <w:p>
      <w:pPr>
        <w:spacing w:after="0"/>
        <w:ind w:left="0"/>
        <w:jc w:val="both"/>
      </w:pPr>
      <w:r>
        <w:rPr>
          <w:rFonts w:ascii="Times New Roman"/>
          <w:b w:val="false"/>
          <w:i w:val="false"/>
          <w:color w:val="000000"/>
          <w:sz w:val="28"/>
        </w:rPr>
        <w:t>Қазақстан Республикасы Үкіметінің 2005 жылғы 30 қыркүйектегі N 979 Қаулысы</w:t>
      </w:r>
    </w:p>
    <w:p>
      <w:pPr>
        <w:spacing w:after="0"/>
        <w:ind w:left="0"/>
        <w:jc w:val="both"/>
      </w:pPr>
      <w:bookmarkStart w:name="z1" w:id="0"/>
      <w:r>
        <w:rPr>
          <w:rFonts w:ascii="Times New Roman"/>
          <w:b w:val="false"/>
          <w:i w:val="false"/>
          <w:color w:val="000000"/>
          <w:sz w:val="28"/>
        </w:rPr>
        <w:t>
      "Мемлекеттiк сатып алу туралы" Қазақстан Республикасының 2002 жылғы 16 мамырдағы Заңының  </w:t>
      </w:r>
      <w:r>
        <w:rPr>
          <w:rFonts w:ascii="Times New Roman"/>
          <w:b w:val="false"/>
          <w:i w:val="false"/>
          <w:color w:val="000000"/>
          <w:sz w:val="28"/>
        </w:rPr>
        <w:t xml:space="preserve">21-бабы </w:t>
      </w:r>
      <w:r>
        <w:rPr>
          <w:rFonts w:ascii="Times New Roman"/>
          <w:b w:val="false"/>
          <w:i w:val="false"/>
          <w:color w:val="000000"/>
          <w:sz w:val="28"/>
        </w:rPr>
        <w:t xml:space="preserve"> 1-тармағының 5) тармақшасына сәйкес Қазақстан Республикасының Үкiметi  </w:t>
      </w:r>
      <w:r>
        <w:rPr>
          <w:rFonts w:ascii="Times New Roman"/>
          <w:b/>
          <w:i w:val="false"/>
          <w:color w:val="000000"/>
          <w:sz w:val="28"/>
        </w:rPr>
        <w:t xml:space="preserve">ҚАУЛЫ ЕТЕДI: </w:t>
      </w:r>
    </w:p>
    <w:bookmarkEnd w:id="0"/>
    <w:bookmarkStart w:name="z2" w:id="1"/>
    <w:p>
      <w:pPr>
        <w:spacing w:after="0"/>
        <w:ind w:left="0"/>
        <w:jc w:val="both"/>
      </w:pPr>
      <w:r>
        <w:rPr>
          <w:rFonts w:ascii="Times New Roman"/>
          <w:b w:val="false"/>
          <w:i w:val="false"/>
          <w:color w:val="000000"/>
          <w:sz w:val="28"/>
        </w:rPr>
        <w:t xml:space="preserve">
      1. Siemens AG компаниясы мен "Сименс" жауапкершілігі шектеулі серіктестігі сатып алудың маңызды стратегиялық мәнi бар Астана қаласының пилоттық аймағында мемлекеттiк органдардың бiрыңғай көлiктiк ортасын құру жөнiндегi тауарларды, жұмыстарды және қызметтердi көрсетушiлер болып белгiленсiн. </w:t>
      </w:r>
    </w:p>
    <w:bookmarkEnd w:id="1"/>
    <w:bookmarkStart w:name="z3" w:id="2"/>
    <w:p>
      <w:pPr>
        <w:spacing w:after="0"/>
        <w:ind w:left="0"/>
        <w:jc w:val="both"/>
      </w:pPr>
      <w:r>
        <w:rPr>
          <w:rFonts w:ascii="Times New Roman"/>
          <w:b w:val="false"/>
          <w:i w:val="false"/>
          <w:color w:val="000000"/>
          <w:sz w:val="28"/>
        </w:rPr>
        <w:t xml:space="preserve">
      2. Қазақстан Республикасы Ақпараттандыру және байланыс агенттігi заңнамада белгiленген тәртiппен: </w:t>
      </w:r>
      <w:r>
        <w:br/>
      </w:r>
      <w:r>
        <w:rPr>
          <w:rFonts w:ascii="Times New Roman"/>
          <w:b w:val="false"/>
          <w:i w:val="false"/>
          <w:color w:val="000000"/>
          <w:sz w:val="28"/>
        </w:rPr>
        <w:t xml:space="preserve">
      осы қаулының 1-тармағында көрсетiлген заңды тұлғалармен 2005 жылға арналған республикалық бюджетте 011 "Мемлекеттік органдардың бiрыңғай көлiктік ортасын құру" бюджеттік бағдарламасы бойынша көзделген қаражат шегiнде 887469000 (сегiз жүз сексен жетi миллион төрт жүз алпыс тоғыз мың) теңге сомасына тауарларды, жұмыстарды және қызметтердi мемлекеттік сатып алу туралы шарт жасасуды; </w:t>
      </w:r>
      <w:r>
        <w:br/>
      </w:r>
      <w:r>
        <w:rPr>
          <w:rFonts w:ascii="Times New Roman"/>
          <w:b w:val="false"/>
          <w:i w:val="false"/>
          <w:color w:val="000000"/>
          <w:sz w:val="28"/>
        </w:rPr>
        <w:t xml:space="preserve">
      тауарларды, жұмыстарды және қызметтердi мемлекеттік сатып алу үшiн осы қаулыға сәйкес пайдаланылатын қаражатты оңтайлы және тиiмдi жұмсау қағидатын сақтауды; </w:t>
      </w:r>
      <w:r>
        <w:br/>
      </w:r>
      <w:r>
        <w:rPr>
          <w:rFonts w:ascii="Times New Roman"/>
          <w:b w:val="false"/>
          <w:i w:val="false"/>
          <w:color w:val="000000"/>
          <w:sz w:val="28"/>
        </w:rPr>
        <w:t xml:space="preserve">
      құрылатын мемлекеттiк органдардың бірыңғай көлiктiк ортасындағы ақпарат қауiпсiздiгi жөнiндегi арнайы талаптарды сақтауды; </w:t>
      </w:r>
      <w:r>
        <w:br/>
      </w:r>
      <w:r>
        <w:rPr>
          <w:rFonts w:ascii="Times New Roman"/>
          <w:b w:val="false"/>
          <w:i w:val="false"/>
          <w:color w:val="000000"/>
          <w:sz w:val="28"/>
        </w:rPr>
        <w:t xml:space="preserve">
      осы қаулыдан туындайтын өзге де шараларды қабылдауды қамтамасыз етсiн. </w:t>
      </w:r>
    </w:p>
    <w:bookmarkEnd w:id="2"/>
    <w:bookmarkStart w:name="z4" w:id="3"/>
    <w:p>
      <w:pPr>
        <w:spacing w:after="0"/>
        <w:ind w:left="0"/>
        <w:jc w:val="both"/>
      </w:pPr>
      <w:r>
        <w:rPr>
          <w:rFonts w:ascii="Times New Roman"/>
          <w:b w:val="false"/>
          <w:i w:val="false"/>
          <w:color w:val="000000"/>
          <w:sz w:val="28"/>
        </w:rPr>
        <w:t xml:space="preserve">
      3. Осы қаулы қол қойылған күнінен бастап қолданысқа енгiзiледi. </w:t>
      </w:r>
    </w:p>
    <w:bookmarkEnd w:id="3"/>
    <w:p>
      <w:pPr>
        <w:spacing w:after="0"/>
        <w:ind w:left="0"/>
        <w:jc w:val="both"/>
      </w:pPr>
      <w:r>
        <w:rPr>
          <w:rFonts w:ascii="Times New Roman"/>
          <w:b w:val="false"/>
          <w:i/>
          <w:color w:val="000000"/>
          <w:sz w:val="28"/>
        </w:rPr>
        <w:t xml:space="preserve">      Қазақстан Pecпубликасының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