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7d89" w14:textId="46b7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экспортына уақытша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қыркүйектегі N 943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сәуiрдегі Кеден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жылғы 1 наурызға дейiн Қазақстан Республикасының аумағынан мазут (СЭҚ ТН коды 2710 19 610 0 - 2710 19 690 0) әкетуге тыйым салынсын.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министрлігінiң Кедендiк бақылау комитетi осы қаулының 1-тармағын орындау жөнiнде қажетті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министрлiгi белгiленген тәртiппен Еуразия экономикалық қоғамдастығының Интеграциялық Комитетiн осы қаулының 1-тармағына сәйкес Қазақстан Республикасының мазут әкетуге тыйым салуды енгізетiнi туралы хабардар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Энергетика және минералдық ресурстар министрi В.С.Школьникке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жарияланғаннан кейiн он күнтiзбелiк күн өткен соң қолданысқа енгізiледi.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