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32cd" w14:textId="6dc3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Қазақтардың III Дүниежүзiлiк құрылтайын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Қазақсан Республикасы Үкіметінің 2005 жылғы 1 тамыздағы N 797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Қазақтардың ІІІ Дүниежүзілiк құрылтайы (бұдан әрi - Құрылтай) 2005 жылғы 28-30 қыркүйекте Астана қаласында өткiзілсiн.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құрамда Құрылтайды дайындау және өткiзу жөнiндегi республикалық комиссия құрылсын.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Қоса берілiп отырған Құрылтайды дайындау және өткiзу жөнiндегi iс-шаралар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бекiтiлсiн.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Сыртқы iстер министрлiгi Құрылтай делегаттарына қажеттi келу-кету құжаттарын консулдық алымдарсыз белгiленген тәртiппен ресiмдесiн.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Денсаулық сақтау министрлiгi Құрылтайға қатысушыларға медициналық қызмет көрсетудi қамтамасыз етуге жәрдем берсiн.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Iшкi iстер министрлiгi қоғамдық тәртiптің сақталуын, Құрылтайға қатысушылардың тұратын жерiнде және осы іс-шараны өткiзу кезiнде олардың қауiпсiздiгiн қамтамасыз етсiн.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қолданысқа енгiзіледi.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Yкіметінің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797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қосымша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 Қазақтардың ІІІ Дүниежүзiлiк құрылтайын дайындау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өткiзу жөнiндегі республикалық комиссияның құрамы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     Министрiнің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Қосыбаев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Мұратұлы                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Мамашев                        - Дүниежүзi қазақтарының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Асылұлы                   қауымдастығы төрағасының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орынбасары, төрағаның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        - Астана қаласының әкiмi,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Естайұлы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Қалетаев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      Президентi Әкiмшiлiгiнiң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Әлеуметтiк-саяси бөлім меңгерушiсi,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Жұмаханұлы              ақпарат және спорт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Тiл комитетінің төрағасы,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Әбділдин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Жабайхан Мүбәракұлы              Парламентi Сенатының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Кекiлбаев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Әбіш                             Парламентi Сенатының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Қалижанұлы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Уәлихан                        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Әйтiмова       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      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                     - Қазақстан Республикасының Iшкi Зауытбек Қауысбекұлы             iстер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Әлиев                          - Қазақстан халықтары ассамблеясы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Жұматай Әлиұлы                  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Әбділдаұлы                Президентiнiң Әкiмшілігі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Мемлекеттiк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ұйымдастыру жұмысы бөлімiнің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меңгерушiсi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Ақанов    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Айқан Ақанұлы                   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Әбiлғазин                      - Қазақстан Республикасының Көлiк Талғат Байтемiрұлы               және коммуникация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         ақпарат және спорт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Рәпiл Сейiтханұлы 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       және бюджеттік жоспарлау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Бердiбек Мәшбекұлы               вице-министрi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Кедендiк бақылау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Әбдиев        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Жазбек Ниетұлы                  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министрлiгi Көші-қон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Тұрлыханов          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Болатұлы                  ақпарат және спорт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Спорт iстерi комитетінiң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Боқаш                          - Алматы қаласы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Бекмағамбетов                  - Ақмола облысы әкiмiнің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Мәдешұлы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Мұсаев        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Өмiрбай Көпбайұлы                министрлiгi Тiркеу қызметi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Уажанов    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Тұрсын Үшбайұлы                  қауiпсiздiк комитетiнiң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қызметi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Атамқұлов                      - "Қазақстан темiр жолы"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Дүмшебайұлы                компаниясы"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Әбдiрахманов                   - "Егемен Қазақстан"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                         газетi" ашық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Yкiметiнің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797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бекiтiлген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 Қазақтардың III Дүниежүзілік құрылтайын дайындау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        өткiзу жөнiндегі iс-шаралар жоспары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473"/>
        <w:gridCol w:w="1853"/>
        <w:gridCol w:w="1953"/>
        <w:gridCol w:w="1853"/>
        <w:gridCol w:w="1853"/>
        <w:gridCol w:w="199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Iс-шара атауы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мерзiмi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жанған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мың.тг.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көзi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Алматы қалаларында, Ақмола облысында Құрылтайды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жөнiндегi штабтар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Шешiм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Делегаттар құрамын жинау, шақыру қағаздарын жiберу, виза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ашуды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IIМ, СIМ,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минi, 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Құрылтайды өткiзу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 әзiрлеу және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публикалық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Шешiм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Құрылтай делегатта-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(автобус-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тармен, жеңiл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дермен)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көрсетудi қамтамасыз 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Шешiм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2 568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Құрылтай делегат-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тарын, сондай-ақ бұқаралық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құралдардың тiркелген өкiлдерiн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мәдени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маға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сушыларды күтiп 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тiркеу-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дi, қонақ үйге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ластыруды, тамақтан-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шығарып салуды ұйымдастыру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 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Құрылтай делегат-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жүруi үшiн Алматы - Астана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бағыты бойынша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 ұйымдастыру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ҰК"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"Этно-Ауыл" кешенiн құруды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жұмысын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Шешiм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әкiмi, 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Құрылтай делегаттары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- Бурабай -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бағыты бойынша арнайы көлiкпен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экскурсия ұйымдастыру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Шешiм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әкiмi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бюджетi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Құрылтайдың салтанатты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ашылуының 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сценарийiн;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кеңейтiлген мәжілісті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әкiмi,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Құрылтай делегатта-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"диалог алаңы" форматында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кездесулер өткiзудiң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сценарийiн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Шешiм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ЕХӘҚМ,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өнер шеберле-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өткiзу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әкiмi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аллеясын салу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 жүргiзуді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Шешiм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бюджетi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Таяу және алыс 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телден келген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ақындарының мүшәйрасын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өткiзудiң 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сценарийiн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әкiмi,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7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Әлем қазақтары қолданбалы өнер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шеберлерi жұмыста-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көрмесiн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өткiзу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елдерде тұратын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жастарының өнер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фестивалiн өткiзу 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әкiмi,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"III Құрылтай" деректi фильмiн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түсiрудi ұйымдастыру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бесiк" журналының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санын шығаруды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Құрылтайды дайындау,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барысын, нәтижесi мен маңызын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жөнiндегi медиа-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жоспарды әзiрлеу және iске асыру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асырылады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Құрылтай баспасөз орталығының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жұмысын, бұқаралық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 өкiлдерiн тiркеудi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бейнеро-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лигiн жасау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жетіс-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тiктерi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сыйлық бейнекас-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сеталарын дайындау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дентiнiң атынан 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рәсiмiн ұйымдастыру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дентiнiң Iс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Алматы қалаларын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облысын тиiсті көрнекi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жарнамамен безендiрудi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өнiмдерiн (шақыру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билеттерi, буклеттер,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және Құрылтайдың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 жинағын шығаруды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Құрылтайдың қорытынды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құжатының жобасын дайындау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Президент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Сыйлықтар, кәдесыйлар алу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                 104426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Жергілiктi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Демеушілік көмек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Аббревиатураның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МАСМ - Мәдениет, ақпарат және спорт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IIМ - Iшкi iстер министрлігi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 - Көлiк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СIМ -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Қаржыминi -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ДҚҚ - Дүниежүзi қазақтарының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 -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 - Бiлiм және ғылым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Еңбекминi - Еңбек және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темiр жолы" ҰК" АҚ - "Қазақстан темiр жолы"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компаниясы"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"Жолаушылар тасымалдау" АҚ - "Жолаушылар тасымалдау" акционерлiк қоғамы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