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a6ef" w14:textId="c98a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энергия орталығы"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2005 жылғы 28 шілдедегі N 782 Қаулысы</w:t>
      </w:r>
    </w:p>
    <w:p>
      <w:pPr>
        <w:spacing w:after="0"/>
        <w:ind w:left="0"/>
        <w:jc w:val="both"/>
      </w:pPr>
      <w:bookmarkStart w:name="z1" w:id="0"/>
      <w:r>
        <w:rPr>
          <w:rFonts w:ascii="Times New Roman"/>
          <w:b w:val="false"/>
          <w:i w:val="false"/>
          <w:color w:val="000000"/>
          <w:sz w:val="28"/>
        </w:rPr>
        <w:t>
      "Акционерлік қоғамдар туралы" Қазақстан Республикасының 2003 жылғы 13 мамырдағы Заңы  </w:t>
      </w:r>
      <w:r>
        <w:rPr>
          <w:rFonts w:ascii="Times New Roman"/>
          <w:b w:val="false"/>
          <w:i w:val="false"/>
          <w:color w:val="000000"/>
          <w:sz w:val="28"/>
        </w:rPr>
        <w:t xml:space="preserve">32-бабының </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Салық комитеті заңнамада белгіленген тәртіппен: </w:t>
      </w:r>
      <w:r>
        <w:br/>
      </w:r>
      <w:r>
        <w:rPr>
          <w:rFonts w:ascii="Times New Roman"/>
          <w:b w:val="false"/>
          <w:i w:val="false"/>
          <w:color w:val="000000"/>
          <w:sz w:val="28"/>
        </w:rPr>
        <w:t xml:space="preserve">
      1) "Екібастұз энергия орталығы" акционерлік қоғамының (бұдан әрі - қоғам) 4362567000 (төрт миллиард үші жүз алпыс екі миллион бес жүз алпыс жеті мың) теңге сомасындағы саны 4362567 (төрт миллион үш жүз алпыс екі мың бес жүз алпыс жеті) дана мәжбүрлеп шығарылатын билік етуі шектеулі жарияланған жай акцияларын оларды мемлекеттің меншігіне мәжбүрлеп алып қою арқылы қоғамның салықтық берешегін өтеу есебіне орналастырсын; </w:t>
      </w:r>
      <w:r>
        <w:br/>
      </w:r>
      <w:r>
        <w:rPr>
          <w:rFonts w:ascii="Times New Roman"/>
          <w:b w:val="false"/>
          <w:i w:val="false"/>
          <w:color w:val="000000"/>
          <w:sz w:val="28"/>
        </w:rPr>
        <w:t xml:space="preserve">
      2) қоғам акцияларын ұстаушылардың тізілімдер жүйесіндегі акцияларға мемлекеттік меншік құқығын Қазақстан Республикасы Қаржы министрлігінің Мемлекеттік мүлік және жекешелендіру комитетіне тіркеуді қамтамасыз етсін.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