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d477" w14:textId="6fbd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7 тамыздағы N 1210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шілдедегі N 766 Қаулысы. Күші жойылды - Қазақстан Республикасы Үкіметінің 2017 жылғы 31 тамыздағы № 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ЮНЕСКО iстерi жөнiндегі ұлттық комиссиясы туралы" Қазақстан Республикасы Үкiметiнiң 2000 жылғы 7 тамыздағы N 1210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34, 413-құжат)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ЮНЕСКО iстерi жөнiндегі ұлттық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Шәкiров   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Оразалыұлы             министрiнiң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Қосыбаев                   -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Есетжан Мұратұлы            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Әйтімова   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Бiрғаным Сарықызы           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Жұрынов                    - "Қазақстан Республикасының Ұлттық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Жұрынұлы               академиясы" республикалық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бiрлестігінiң президентi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Әбдiманапов                - "Л.Н. Гумилев атындағы Еуразия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Сәрсенғали Әбдiғалиұлы       университетi"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қазыналық кәсiпорнының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Абайдiлдин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Талғатбек Жәмшитұлы          ортаны қорғау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 -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         хатшысы, төраға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"Қасейiнов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 Қорабайұлы           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"Аманшаев 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  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"Тасмағамбетов             - Алматы қаласының әкiмi,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"Қасейiнов                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 Қорабайұлы            министрлiгiнiң Ерекше тапсырмалар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жөнiндегi елшiсi, бас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"Аманшаев                  -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   ақпарат және спорт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құрамынан: Әбусейiтов Қайрат Қуатұлы, Хұсайынова Априза Хұсайынқызы, Мәмбетов Әзiрбайжан Мәдиұлы, Құлекеев Жақсыбек Әбдiрахметұлы, Абдрахманов Сауытбек Абдрахманұлы, Ысқақов Нұрлан Әбдiлдаұлы, Жалғасбаев Нұрлан Әдiлұлы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