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6a12" w14:textId="e346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2002 жылғы 26 сәуірдегі N 853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шілдедегі N 739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 Президентінің 2002 жылғы 26 сәуірдегі N 853 Жарлығына өзгеріс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Президентінің 2002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26 сәуірдегі N 853 Жарлығына өзгеріс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"Ақтау теңіз порты" арнайы экономикалық аймағын құру туралы" Қазақстан Республикасы Президентінің 2002 жылғы 26 сәуірдегі N 853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ПҮАЖ-ы, 2002 ж., N 10, 94-құжат; 2003 ж., N 8, 79-құжат; N 49, 558-құжат)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"2007" деген сандар "2015"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