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118ab" w14:textId="62118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Д.Р. Қосдәулетов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8 шілдедегі N 714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Дулат Рашитұлы Қосдәулетов Қазақстан Республикасының Әділет вице-министрі болып тағайындалсын.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