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23cc" w14:textId="b3d2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596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Қазақстан Республикасы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23, 24-жолдар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нөмірлері 59-2 және 59-3-жолдармен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"59-2  Алматы қаласының өңірлік  ЭБЖМ  қазан  қараша  жел. 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 орталығы туралы                          тоқ.  Исаев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59-3   Қазақстан Республикасы-   ЭБЖМ  қазан  қараша  жел. 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кейбір заңнамалық                          тоқ.  Исаев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актілеріне Алматы қала-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өңірлік қаржы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талығын құру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