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b63c" w14:textId="b07b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 Қорғаныс министрлігінiң Қазақстан Республикасы Қорғаныс министрлігіне өтеусiз әскери көмек көрсетуi туралы атқару хаттамасына қол қою туралы</w:t>
      </w:r>
    </w:p>
    <w:p>
      <w:pPr>
        <w:spacing w:after="0"/>
        <w:ind w:left="0"/>
        <w:jc w:val="both"/>
      </w:pPr>
      <w:r>
        <w:rPr>
          <w:rFonts w:ascii="Times New Roman"/>
          <w:b w:val="false"/>
          <w:i w:val="false"/>
          <w:color w:val="000000"/>
          <w:sz w:val="28"/>
        </w:rPr>
        <w:t>Қазақстан Республикасы Үкіметінің 2005 жылғы 13 маусымдағы N 584 Қаулысы</w:t>
      </w:r>
    </w:p>
    <w:p>
      <w:pPr>
        <w:spacing w:after="0"/>
        <w:ind w:left="0"/>
        <w:jc w:val="both"/>
      </w:pPr>
      <w:bookmarkStart w:name="z3"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ЕТЕДІ: </w:t>
      </w:r>
      <w:r>
        <w:br/>
      </w:r>
      <w:r>
        <w:rPr>
          <w:rFonts w:ascii="Times New Roman"/>
          <w:b w:val="false"/>
          <w:i w:val="false"/>
          <w:color w:val="000000"/>
          <w:sz w:val="28"/>
        </w:rPr>
        <w:t xml:space="preserve">
      1. Қытай Халық Республикасы Қорғаныс министрлiгiнiң Қазақстан Республикасы Қорғаныс министрлігіне өтеусiз әскери көмек көрсетуi туралы атқару хаттамасына қол қоюға келiсiм берiлсiн. </w:t>
      </w:r>
      <w:r>
        <w:br/>
      </w:r>
      <w:r>
        <w:rPr>
          <w:rFonts w:ascii="Times New Roman"/>
          <w:b w:val="false"/>
          <w:i w:val="false"/>
          <w:color w:val="000000"/>
          <w:sz w:val="28"/>
        </w:rPr>
        <w:t xml:space="preserve">
      2. Осы қаулы қол қойылған күнінен бастап қолданысқа енгізiледi.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Қытай Халық Республикасы Қорғаныс министрлігінiң </w:t>
      </w:r>
      <w:r>
        <w:br/>
      </w:r>
      <w:r>
        <w:rPr>
          <w:rFonts w:ascii="Times New Roman"/>
          <w:b/>
          <w:i w:val="false"/>
          <w:color w:val="000000"/>
        </w:rPr>
        <w:t xml:space="preserve">
Қазақстан Республикасы Қорғаныс министрлігіне </w:t>
      </w:r>
      <w:r>
        <w:br/>
      </w:r>
      <w:r>
        <w:rPr>
          <w:rFonts w:ascii="Times New Roman"/>
          <w:b/>
          <w:i w:val="false"/>
          <w:color w:val="000000"/>
        </w:rPr>
        <w:t xml:space="preserve">
өтеусiз әскери көмек көрсетуi туралы атқару </w:t>
      </w:r>
      <w:r>
        <w:br/>
      </w:r>
      <w:r>
        <w:rPr>
          <w:rFonts w:ascii="Times New Roman"/>
          <w:b/>
          <w:i w:val="false"/>
          <w:color w:val="000000"/>
        </w:rPr>
        <w:t xml:space="preserve">
хаттамасы </w:t>
      </w:r>
    </w:p>
    <w:p>
      <w:pPr>
        <w:spacing w:after="0"/>
        <w:ind w:left="0"/>
        <w:jc w:val="both"/>
      </w:pPr>
      <w:r>
        <w:rPr>
          <w:rFonts w:ascii="Times New Roman"/>
          <w:b w:val="false"/>
          <w:i w:val="false"/>
          <w:color w:val="000000"/>
          <w:sz w:val="28"/>
        </w:rPr>
        <w:t xml:space="preserve">      Қазақстан Республикасы Қорғаныс министрлiгi (бұдан әрi - қазақстан Тарабы) мен Қытай Халық Республикасының Қорғаныс министрлiгi (бұдан әрi - қытай Тарабы), екi мемлекет және олардың қарулы күштерi арасындағы достық қарым-қатынасты одан әрi дамыту мақсатында төмендегiлер туралы келiстi. </w:t>
      </w:r>
    </w:p>
    <w:bookmarkStart w:name="z4"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Қытай Тарабы 8 000 000 (сегiз миллион) қытай юаньы сомасына өтеусiз әскери көмек көрсетедi. Ұсынылатын мүлiктiң атауы мен көлемi осы Атқару хаттамасының ажырамас бөлiгі болып табылатын қосымшада көрсетiлген. </w:t>
      </w:r>
    </w:p>
    <w:bookmarkStart w:name="z5"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Қытай Тарабы осы Атқару хаттамасына қосымшада көрсетiлген мүлiктi тараптар белгiлеген өкiлдер оны тиiсті қабылдау мен тапсыруды жүргiзетiн Алашанькоу шекаралық пунктiне жеткiзуге жауапты болады. Бұл ретте шекаралық пунктке дейiнгі көлiктiк шығыстарды қытай Тарабы төлейдi. </w:t>
      </w:r>
      <w:r>
        <w:br/>
      </w:r>
      <w:r>
        <w:rPr>
          <w:rFonts w:ascii="Times New Roman"/>
          <w:b w:val="false"/>
          <w:i w:val="false"/>
          <w:color w:val="000000"/>
          <w:sz w:val="28"/>
        </w:rPr>
        <w:t xml:space="preserve">
      Қазақстан Тарабы Қазақстан Республикасының аумағы бойынша тасымалдау жөнiндегі, сондай-ақ Қазақстан Республикасының заңнамасына сәйкес кедендiк төлемдер мен салықтарды төлеу жөнiндегi шығыстарды өз мойнына алады. </w:t>
      </w:r>
    </w:p>
    <w:bookmarkStart w:name="z6"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Атқару хаттамасы оған қол қойылған күнiнен бастап күшiне енедi және осы Атқару хаттамасының ережелерiн iске асырған сәттен бастап өз қолданысын тоқтатады. </w:t>
      </w:r>
    </w:p>
    <w:p>
      <w:pPr>
        <w:spacing w:after="0"/>
        <w:ind w:left="0"/>
        <w:jc w:val="both"/>
      </w:pPr>
      <w:r>
        <w:rPr>
          <w:rFonts w:ascii="Times New Roman"/>
          <w:b w:val="false"/>
          <w:i w:val="false"/>
          <w:color w:val="000000"/>
          <w:sz w:val="28"/>
        </w:rPr>
        <w:t xml:space="preserve">      2004 жылғы "___" _______ _________ қаласында әрқайсысы қазақ, қытай, орыс тiлдерiнде екi түпнұсқа данада жасалды, әрi барлық мәтiндердiң күшi бiрдей. </w:t>
      </w:r>
    </w:p>
    <w:p>
      <w:pPr>
        <w:spacing w:after="0"/>
        <w:ind w:left="0"/>
        <w:jc w:val="both"/>
      </w:pPr>
      <w:r>
        <w:rPr>
          <w:rFonts w:ascii="Times New Roman"/>
          <w:b w:val="false"/>
          <w:i/>
          <w:color w:val="000000"/>
          <w:sz w:val="28"/>
        </w:rPr>
        <w:t xml:space="preserve">       Қазақстан Республикасы              Қытай Халық Республикасы </w:t>
      </w:r>
      <w:r>
        <w:br/>
      </w:r>
      <w:r>
        <w:rPr>
          <w:rFonts w:ascii="Times New Roman"/>
          <w:b w:val="false"/>
          <w:i w:val="false"/>
          <w:color w:val="000000"/>
          <w:sz w:val="28"/>
        </w:rPr>
        <w:t>
</w:t>
      </w:r>
      <w:r>
        <w:rPr>
          <w:rFonts w:ascii="Times New Roman"/>
          <w:b w:val="false"/>
          <w:i/>
          <w:color w:val="000000"/>
          <w:sz w:val="28"/>
        </w:rPr>
        <w:t xml:space="preserve">      Қорғаныс министрлігі үшін           Қорғаныс министрлiгi үшін </w:t>
      </w:r>
    </w:p>
    <w:bookmarkStart w:name="z7" w:id="5"/>
    <w:p>
      <w:pPr>
        <w:spacing w:after="0"/>
        <w:ind w:left="0"/>
        <w:jc w:val="both"/>
      </w:pPr>
      <w:r>
        <w:rPr>
          <w:rFonts w:ascii="Times New Roman"/>
          <w:b w:val="false"/>
          <w:i w:val="false"/>
          <w:color w:val="000000"/>
          <w:sz w:val="28"/>
        </w:rPr>
        <w:t xml:space="preserve">
                                           Қытай Халық Республикасы </w:t>
      </w:r>
      <w:r>
        <w:br/>
      </w:r>
      <w:r>
        <w:rPr>
          <w:rFonts w:ascii="Times New Roman"/>
          <w:b w:val="false"/>
          <w:i w:val="false"/>
          <w:color w:val="000000"/>
          <w:sz w:val="28"/>
        </w:rPr>
        <w:t xml:space="preserve">
                                            Қорғаныс министрлiгінiң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министрлігіне </w:t>
      </w:r>
      <w:r>
        <w:br/>
      </w:r>
      <w:r>
        <w:rPr>
          <w:rFonts w:ascii="Times New Roman"/>
          <w:b w:val="false"/>
          <w:i w:val="false"/>
          <w:color w:val="000000"/>
          <w:sz w:val="28"/>
        </w:rPr>
        <w:t xml:space="preserve">
                                             өтеусiз әскери көмек </w:t>
      </w:r>
      <w:r>
        <w:br/>
      </w:r>
      <w:r>
        <w:rPr>
          <w:rFonts w:ascii="Times New Roman"/>
          <w:b w:val="false"/>
          <w:i w:val="false"/>
          <w:color w:val="000000"/>
          <w:sz w:val="28"/>
        </w:rPr>
        <w:t xml:space="preserve">
                                            көрсетуi туралы атқару </w:t>
      </w:r>
      <w:r>
        <w:br/>
      </w:r>
      <w:r>
        <w:rPr>
          <w:rFonts w:ascii="Times New Roman"/>
          <w:b w:val="false"/>
          <w:i w:val="false"/>
          <w:color w:val="000000"/>
          <w:sz w:val="28"/>
        </w:rPr>
        <w:t xml:space="preserve">
                                                 хаттамасына </w:t>
      </w:r>
      <w:r>
        <w:br/>
      </w:r>
      <w:r>
        <w:rPr>
          <w:rFonts w:ascii="Times New Roman"/>
          <w:b w:val="false"/>
          <w:i w:val="false"/>
          <w:color w:val="000000"/>
          <w:sz w:val="28"/>
        </w:rPr>
        <w:t xml:space="preserve">
                                                   қосымша </w:t>
      </w:r>
    </w:p>
    <w:bookmarkEnd w:id="5"/>
    <w:p>
      <w:pPr>
        <w:spacing w:after="0"/>
        <w:ind w:left="0"/>
        <w:jc w:val="both"/>
      </w:pPr>
      <w:r>
        <w:rPr>
          <w:rFonts w:ascii="Times New Roman"/>
          <w:b/>
          <w:i w:val="false"/>
          <w:color w:val="000000"/>
          <w:sz w:val="28"/>
        </w:rPr>
        <w:t xml:space="preserve">       Қытай Халық Республикасының Қорғаныс министрлігі </w:t>
      </w:r>
      <w:r>
        <w:br/>
      </w:r>
      <w:r>
        <w:rPr>
          <w:rFonts w:ascii="Times New Roman"/>
          <w:b w:val="false"/>
          <w:i w:val="false"/>
          <w:color w:val="000000"/>
          <w:sz w:val="28"/>
        </w:rPr>
        <w:t>
</w:t>
      </w:r>
      <w:r>
        <w:rPr>
          <w:rFonts w:ascii="Times New Roman"/>
          <w:b/>
          <w:i w:val="false"/>
          <w:color w:val="000000"/>
          <w:sz w:val="28"/>
        </w:rPr>
        <w:t xml:space="preserve">       Қазақстан Республикасы Қорғаныс министрлiгiне </w:t>
      </w:r>
      <w:r>
        <w:br/>
      </w:r>
      <w:r>
        <w:rPr>
          <w:rFonts w:ascii="Times New Roman"/>
          <w:b w:val="false"/>
          <w:i w:val="false"/>
          <w:color w:val="000000"/>
          <w:sz w:val="28"/>
        </w:rPr>
        <w:t>
</w:t>
      </w:r>
      <w:r>
        <w:rPr>
          <w:rFonts w:ascii="Times New Roman"/>
          <w:b/>
          <w:i w:val="false"/>
          <w:color w:val="000000"/>
          <w:sz w:val="28"/>
        </w:rPr>
        <w:t xml:space="preserve">      өтеусiз әскери көмек ретiнде беретiн мүлiктiң </w:t>
      </w:r>
      <w:r>
        <w:br/>
      </w:r>
      <w:r>
        <w:rPr>
          <w:rFonts w:ascii="Times New Roman"/>
          <w:b w:val="false"/>
          <w:i w:val="false"/>
          <w:color w:val="000000"/>
          <w:sz w:val="28"/>
        </w:rPr>
        <w:t>
</w:t>
      </w:r>
      <w:r>
        <w:rPr>
          <w:rFonts w:ascii="Times New Roman"/>
          <w:b/>
          <w:i w:val="false"/>
          <w:color w:val="000000"/>
          <w:sz w:val="28"/>
        </w:rPr>
        <w:t xml:space="preserve">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413"/>
        <w:gridCol w:w="1913"/>
        <w:gridCol w:w="1393"/>
      </w:tblGrid>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Мүлiктiң атауы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бiрлігі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Джип модельдi "Тойота" автомобилi FZJ100L-GNMNKC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Жеңiл модельдi "Бьюик" автомобилi GL 2.5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"Дружба" жолаушылар автобусы ZGT6730DH3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сүзгілерi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сүзгілерi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сүзгілерi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Оталдыру бөлгішi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Бүркігіштер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Iшпекпен жинақталған иiндi бiлiк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Цилиндрлi-поршеньдi топ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Поршеньдi сақиналар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Қосу клапандары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Шығару клапандары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тарату тетігiнiң бiлiгi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тарату тетігінiң белдiгі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Клапандармен жинақталған бастиек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Жинақталған берiлістердi ауыстыру қорабы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Жинақталған берiлiстердi ауыстыру қорабы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Салқындату радиаторы (SIEMENS/Jeep 2500)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сорғы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