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9843" w14:textId="2399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алқабилердiң қатысуымен қылмыстық сот iсiн жүргiзу мәселелерi бойынша толықтырулар мен өзгерiстер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11 маусымдағы N 576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алқабилердiң қатысуымен қылмыстық сот iсiн жүргізу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кейбiр заңнамалық </w:t>
      </w:r>
      <w:r>
        <w:br/>
      </w:r>
      <w:r>
        <w:rPr>
          <w:rFonts w:ascii="Times New Roman"/>
          <w:b/>
          <w:i w:val="false"/>
          <w:color w:val="000000"/>
        </w:rPr>
        <w:t xml:space="preserve">
актілеріне алқабилердің қатысуымен қылмыстық </w:t>
      </w:r>
      <w:r>
        <w:br/>
      </w:r>
      <w:r>
        <w:rPr>
          <w:rFonts w:ascii="Times New Roman"/>
          <w:b/>
          <w:i w:val="false"/>
          <w:color w:val="000000"/>
        </w:rPr>
        <w:t xml:space="preserve">
сот iсiн жүргізу мәселелерi бойынша толықтырулар мен </w:t>
      </w:r>
      <w:r>
        <w:br/>
      </w:r>
      <w:r>
        <w:rPr>
          <w:rFonts w:ascii="Times New Roman"/>
          <w:b/>
          <w:i w:val="false"/>
          <w:color w:val="000000"/>
        </w:rPr>
        <w:t xml:space="preserve">
өзгерiстер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актiлерiне толықтырулар мен өзгерiстер енгiзiлсiн: </w:t>
      </w:r>
    </w:p>
    <w:bookmarkEnd w:id="2"/>
    <w:bookmarkStart w:name="z4" w:id="3"/>
    <w:p>
      <w:pPr>
        <w:spacing w:after="0"/>
        <w:ind w:left="0"/>
        <w:jc w:val="both"/>
      </w:pPr>
      <w:r>
        <w:rPr>
          <w:rFonts w:ascii="Times New Roman"/>
          <w:b w:val="false"/>
          <w:i w:val="false"/>
          <w:color w:val="000000"/>
          <w:sz w:val="28"/>
        </w:rPr>
        <w:t>
      1. 1997 жылғы 16 шiлдедегі Қазақстан Республикасының Қылмыстық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2003 ж., N 18, 142-құжат; 2004 ж., N 5, 2-құжат; N 17, 97-құжат; N 23, 139-құжат): </w:t>
      </w:r>
      <w:r>
        <w:br/>
      </w:r>
      <w:r>
        <w:rPr>
          <w:rFonts w:ascii="Times New Roman"/>
          <w:b w:val="false"/>
          <w:i w:val="false"/>
          <w:color w:val="000000"/>
          <w:sz w:val="28"/>
        </w:rPr>
        <w:t xml:space="preserve">
      340-бап "Судьяға" деген сөзден кейiн ", алқабиге," деген сөзбен толықтырылсын; </w:t>
      </w:r>
      <w:r>
        <w:br/>
      </w:r>
      <w:r>
        <w:rPr>
          <w:rFonts w:ascii="Times New Roman"/>
          <w:b w:val="false"/>
          <w:i w:val="false"/>
          <w:color w:val="000000"/>
          <w:sz w:val="28"/>
        </w:rPr>
        <w:t xml:space="preserve">
      341-баптың бiрiншi бөлiгiндегі "сол сияқты оның" деген сөздер "алқабиге, сол сияқты олардың" деген сөздермен ауыстырылсын; </w:t>
      </w:r>
      <w:r>
        <w:br/>
      </w:r>
      <w:r>
        <w:rPr>
          <w:rFonts w:ascii="Times New Roman"/>
          <w:b w:val="false"/>
          <w:i w:val="false"/>
          <w:color w:val="000000"/>
          <w:sz w:val="28"/>
        </w:rPr>
        <w:t xml:space="preserve">
      342-баптың екiншi бөлiгi "Судьяны" деген сөзден кейiн "немесе алқабидi" деген сөздермен толықтырылсын; </w:t>
      </w:r>
      <w:r>
        <w:br/>
      </w:r>
      <w:r>
        <w:rPr>
          <w:rFonts w:ascii="Times New Roman"/>
          <w:b w:val="false"/>
          <w:i w:val="false"/>
          <w:color w:val="000000"/>
          <w:sz w:val="28"/>
        </w:rPr>
        <w:t xml:space="preserve">
      343-баптың тақырыбы және бiрiншi бөлiгі "Судьяға", "судьяға" деген сөздерден кейiн тиiсiнше ", алқабиге", "немесе алқабиге" деген сөздермен толықтырылсын. </w:t>
      </w:r>
    </w:p>
    <w:bookmarkEnd w:id="3"/>
    <w:bookmarkStart w:name="z5" w:id="4"/>
    <w:p>
      <w:pPr>
        <w:spacing w:after="0"/>
        <w:ind w:left="0"/>
        <w:jc w:val="both"/>
      </w:pP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w:t>
      </w:r>
      <w:r>
        <w:br/>
      </w:r>
      <w:r>
        <w:rPr>
          <w:rFonts w:ascii="Times New Roman"/>
          <w:b w:val="false"/>
          <w:i w:val="false"/>
          <w:color w:val="000000"/>
          <w:sz w:val="28"/>
        </w:rPr>
        <w:t xml:space="preserve">
      7-бап мынадай мазмұндағы 7-1) тармақпен толықтырылсын: </w:t>
      </w:r>
      <w:r>
        <w:br/>
      </w:r>
      <w:r>
        <w:rPr>
          <w:rFonts w:ascii="Times New Roman"/>
          <w:b w:val="false"/>
          <w:i w:val="false"/>
          <w:color w:val="000000"/>
          <w:sz w:val="28"/>
        </w:rPr>
        <w:t xml:space="preserve">
      "7-1) алқаби - соттың қылмыстық iстi қарауға қатысуға осы Кодексте белгiленген тәртiппен шақырған Қазақстан Республикасының азаматы;"; </w:t>
      </w:r>
      <w:r>
        <w:br/>
      </w:r>
      <w:r>
        <w:rPr>
          <w:rFonts w:ascii="Times New Roman"/>
          <w:b w:val="false"/>
          <w:i w:val="false"/>
          <w:color w:val="000000"/>
          <w:sz w:val="28"/>
        </w:rPr>
        <w:t xml:space="preserve">
      25-баптың бiрiншi бөлiгі мынадай мазмұндағы абзацпен толықтырылсын: </w:t>
      </w:r>
      <w:r>
        <w:br/>
      </w:r>
      <w:r>
        <w:rPr>
          <w:rFonts w:ascii="Times New Roman"/>
          <w:b w:val="false"/>
          <w:i w:val="false"/>
          <w:color w:val="000000"/>
          <w:sz w:val="28"/>
        </w:rPr>
        <w:t xml:space="preserve">
      "Алқаби дәлелдемелердi қаралған дәлелдемелердiң жиынтығына негізделген өздерiнiң iшкi сенiмi бойынша бағалайды, бұл орайда ар-ожданды басшылыққа алады."; </w:t>
      </w:r>
      <w:r>
        <w:br/>
      </w:r>
      <w:r>
        <w:rPr>
          <w:rFonts w:ascii="Times New Roman"/>
          <w:b w:val="false"/>
          <w:i w:val="false"/>
          <w:color w:val="000000"/>
          <w:sz w:val="28"/>
        </w:rPr>
        <w:t xml:space="preserve">
      53-бап мынадай мазмұндағы 3-1-бөлiкпен толықтырылсын: </w:t>
      </w:r>
      <w:r>
        <w:br/>
      </w:r>
      <w:r>
        <w:rPr>
          <w:rFonts w:ascii="Times New Roman"/>
          <w:b w:val="false"/>
          <w:i w:val="false"/>
          <w:color w:val="000000"/>
          <w:sz w:val="28"/>
        </w:rPr>
        <w:t xml:space="preserve">
      "3-1. Егер алқабилердiң қатысуымен сот қарайтын қылмыстық iстiң материалдары мемлекеттiк құпияны қамтитын мәлiметтердi құрайтын болса, облыстық және оған теңестірiлген соттың қызметiн материалдық-техникалық және өзге де қамтамасыз етудi жүзеге асыратын уәкiлетті мемлекеттiк орган төрағалық етушінiң жазбаша өкiмi бойынша Қазақстан Республикасының заңнамасында белгіленген тәртiппен алқабилердiң мемлекеттiк құпияларға қол жетімдiлігін ресiмдейдi."; </w:t>
      </w:r>
      <w:r>
        <w:br/>
      </w:r>
      <w:r>
        <w:rPr>
          <w:rFonts w:ascii="Times New Roman"/>
          <w:b w:val="false"/>
          <w:i w:val="false"/>
          <w:color w:val="000000"/>
          <w:sz w:val="28"/>
        </w:rPr>
        <w:t xml:space="preserve">
      58-баптың екiншi бөлiгi "судья" деген сөзден кейiн ", ал айыпталушының өтiнiшi болған кезде - екi судья және тоғыз алқаби құрамында" деген сөздермен толықтырылсын; </w:t>
      </w:r>
      <w:r>
        <w:br/>
      </w:r>
      <w:r>
        <w:rPr>
          <w:rFonts w:ascii="Times New Roman"/>
          <w:b w:val="false"/>
          <w:i w:val="false"/>
          <w:color w:val="000000"/>
          <w:sz w:val="28"/>
        </w:rPr>
        <w:t xml:space="preserve">
      73-баптың екiнші бөлiгі "4)," деген саннан кейiн "5) (жазалау шарасы ретiнде өлiм жазасы тағайындалуы мүмкiн қылмыстарды жасаған адамды айыптау кезiнде)," деген сөздермен толықтырылсын; </w:t>
      </w:r>
      <w:r>
        <w:br/>
      </w:r>
      <w:r>
        <w:rPr>
          <w:rFonts w:ascii="Times New Roman"/>
          <w:b w:val="false"/>
          <w:i w:val="false"/>
          <w:color w:val="000000"/>
          <w:sz w:val="28"/>
        </w:rPr>
        <w:t xml:space="preserve">
      82-баптың екiншi бөлiгінiң 1) тармағында: </w:t>
      </w:r>
      <w:r>
        <w:br/>
      </w:r>
      <w:r>
        <w:rPr>
          <w:rFonts w:ascii="Times New Roman"/>
          <w:b w:val="false"/>
          <w:i w:val="false"/>
          <w:color w:val="000000"/>
          <w:sz w:val="28"/>
        </w:rPr>
        <w:t xml:space="preserve">
      "судья" деген сөзден кейiн ", алқаби" деген сөзбен толықтырылсын; </w:t>
      </w:r>
      <w:r>
        <w:br/>
      </w:r>
      <w:r>
        <w:rPr>
          <w:rFonts w:ascii="Times New Roman"/>
          <w:b w:val="false"/>
          <w:i w:val="false"/>
          <w:color w:val="000000"/>
          <w:sz w:val="28"/>
        </w:rPr>
        <w:t xml:space="preserve">
      90-баптың алтыншы бөлiгiнiң бiрiншi сөйлемi мынадай редакцияда жазылсын: </w:t>
      </w:r>
      <w:r>
        <w:br/>
      </w:r>
      <w:r>
        <w:rPr>
          <w:rFonts w:ascii="Times New Roman"/>
          <w:b w:val="false"/>
          <w:i w:val="false"/>
          <w:color w:val="000000"/>
          <w:sz w:val="28"/>
        </w:rPr>
        <w:t xml:space="preserve">
      "Қарсылық бiлдiру сот тергеуi басталғанға дейiн, ал алқабилердiң қатысуымен істі қараған жағдайда - алқабилер алқасын қалыптастырғанға дейiн мәлiмделуге тиiс."; </w:t>
      </w:r>
      <w:r>
        <w:br/>
      </w:r>
      <w:r>
        <w:rPr>
          <w:rFonts w:ascii="Times New Roman"/>
          <w:b w:val="false"/>
          <w:i w:val="false"/>
          <w:color w:val="000000"/>
          <w:sz w:val="28"/>
        </w:rPr>
        <w:t xml:space="preserve">
      98-баптың атауы және бiрiншi бөлiгi "судьялардың,", "судья," деген сөздерден кейiн тиiсiнше "алқабилердiң,", "алқаби," деген сөздермен толықтырылсын; </w:t>
      </w:r>
      <w:r>
        <w:br/>
      </w:r>
      <w:r>
        <w:rPr>
          <w:rFonts w:ascii="Times New Roman"/>
          <w:b w:val="false"/>
          <w:i w:val="false"/>
          <w:color w:val="000000"/>
          <w:sz w:val="28"/>
        </w:rPr>
        <w:t xml:space="preserve">
      291-баптың екiншi бөлiгі "156" деген саннан кейiн "(екiншi бөлiгі)" деген сөздермен толықтырылсын; </w:t>
      </w:r>
      <w:r>
        <w:br/>
      </w:r>
      <w:r>
        <w:rPr>
          <w:rFonts w:ascii="Times New Roman"/>
          <w:b w:val="false"/>
          <w:i w:val="false"/>
          <w:color w:val="000000"/>
          <w:sz w:val="28"/>
        </w:rPr>
        <w:t xml:space="preserve">
      мынадай мазмұндағы 13-бөлiммен және 57-62-тараулармен толықтырылсын: </w:t>
      </w:r>
      <w:r>
        <w:br/>
      </w:r>
      <w:r>
        <w:rPr>
          <w:rFonts w:ascii="Times New Roman"/>
          <w:b w:val="false"/>
          <w:i w:val="false"/>
          <w:color w:val="000000"/>
          <w:sz w:val="28"/>
        </w:rPr>
        <w:t xml:space="preserve">
      "13-бөлiм. Алқабилердiң қатысуымен iс жүргізу </w:t>
      </w:r>
    </w:p>
    <w:bookmarkEnd w:id="4"/>
    <w:p>
      <w:pPr>
        <w:spacing w:after="0"/>
        <w:ind w:left="0"/>
        <w:jc w:val="both"/>
      </w:pPr>
      <w:r>
        <w:rPr>
          <w:rFonts w:ascii="Times New Roman"/>
          <w:b w:val="false"/>
          <w:i w:val="false"/>
          <w:color w:val="000000"/>
          <w:sz w:val="28"/>
        </w:rPr>
        <w:t xml:space="preserve">      57-тарау. Жалпы ережелер </w:t>
      </w:r>
    </w:p>
    <w:p>
      <w:pPr>
        <w:spacing w:after="0"/>
        <w:ind w:left="0"/>
        <w:jc w:val="both"/>
      </w:pPr>
      <w:r>
        <w:rPr>
          <w:rFonts w:ascii="Times New Roman"/>
          <w:b w:val="false"/>
          <w:i w:val="false"/>
          <w:color w:val="000000"/>
          <w:sz w:val="28"/>
        </w:rPr>
        <w:t xml:space="preserve">      542-бап. Алқабилердiң қатысуымен сотта қаралатын iстер </w:t>
      </w:r>
      <w:r>
        <w:br/>
      </w:r>
      <w:r>
        <w:rPr>
          <w:rFonts w:ascii="Times New Roman"/>
          <w:b w:val="false"/>
          <w:i w:val="false"/>
          <w:color w:val="000000"/>
          <w:sz w:val="28"/>
        </w:rPr>
        <w:t xml:space="preserve">
               бойынша iс жүргізу тәртiбi </w:t>
      </w:r>
    </w:p>
    <w:p>
      <w:pPr>
        <w:spacing w:after="0"/>
        <w:ind w:left="0"/>
        <w:jc w:val="both"/>
      </w:pPr>
      <w:r>
        <w:rPr>
          <w:rFonts w:ascii="Times New Roman"/>
          <w:b w:val="false"/>
          <w:i w:val="false"/>
          <w:color w:val="000000"/>
          <w:sz w:val="28"/>
        </w:rPr>
        <w:t xml:space="preserve">      Алқабилердiң қатысуымен қаралатын қылмыстық iстер бойынша iс жүргізу осы бөлiмде көзделген ерекшелiктер ескерiле отырып, осы Кодекстің ережелерiне сәйкес жүргізiледi. </w:t>
      </w:r>
    </w:p>
    <w:p>
      <w:pPr>
        <w:spacing w:after="0"/>
        <w:ind w:left="0"/>
        <w:jc w:val="both"/>
      </w:pPr>
      <w:r>
        <w:rPr>
          <w:rFonts w:ascii="Times New Roman"/>
          <w:b w:val="false"/>
          <w:i w:val="false"/>
          <w:color w:val="000000"/>
          <w:sz w:val="28"/>
        </w:rPr>
        <w:t xml:space="preserve">      543-бап. Алқабилердiң қатысуымен облыстық және оған </w:t>
      </w:r>
      <w:r>
        <w:br/>
      </w:r>
      <w:r>
        <w:rPr>
          <w:rFonts w:ascii="Times New Roman"/>
          <w:b w:val="false"/>
          <w:i w:val="false"/>
          <w:color w:val="000000"/>
          <w:sz w:val="28"/>
        </w:rPr>
        <w:t xml:space="preserve">
               теңестiрiлген соттың қарауына жататын iстер </w:t>
      </w:r>
    </w:p>
    <w:p>
      <w:pPr>
        <w:spacing w:after="0"/>
        <w:ind w:left="0"/>
        <w:jc w:val="both"/>
      </w:pPr>
      <w:r>
        <w:rPr>
          <w:rFonts w:ascii="Times New Roman"/>
          <w:b w:val="false"/>
          <w:i w:val="false"/>
          <w:color w:val="000000"/>
          <w:sz w:val="28"/>
        </w:rPr>
        <w:t xml:space="preserve">      Сот алқабилердiң қатысуымен eci кiресiлі-шығасылы күйiнде осы Кодекстiң 291-бабының екiншi бөлiгiнде көзделген әрекетті жасаған не оларды жасағаннан кейiн жүйке ауруымен ауырған адамдарға медициналық сипаттағы мәжбүрлеу шараларын қолдану туралы iстердi қоспағанда, осы Кодекстiң 291-бабының екiншi бөлiгiнде көрсетілген қылмыстар туралы iстердi қарайды. </w:t>
      </w:r>
      <w:r>
        <w:br/>
      </w:r>
      <w:r>
        <w:rPr>
          <w:rFonts w:ascii="Times New Roman"/>
          <w:b w:val="false"/>
          <w:i w:val="false"/>
          <w:color w:val="000000"/>
          <w:sz w:val="28"/>
        </w:rPr>
        <w:t xml:space="preserve">
      Егер адам Қазақстан Республикасы Қылмыстық кодексінің бiрнеше баптарында көзделген қылмыстар жасаған деп айыпталса, айыпталушы, егер осы қылмыстардың жиынтығына осы Кодекстің 291-бабының екiншi бөлiгінде көрсетілген қылмыстың ең болмағанда бipeуi кiрсе, оның iсiн алқабилер қатысқан соттың қарауына құқығы бар. </w:t>
      </w:r>
      <w:r>
        <w:br/>
      </w:r>
      <w:r>
        <w:rPr>
          <w:rFonts w:ascii="Times New Roman"/>
          <w:b w:val="false"/>
          <w:i w:val="false"/>
          <w:color w:val="000000"/>
          <w:sz w:val="28"/>
        </w:rPr>
        <w:t xml:space="preserve">
      Егер iс бойынша бiрнеше адам айыпталса, егер олардың тек бipeуi ғана болса да қылмыстық iсті алқабилердiң қатысуымен қарау туралы өтiнiш бiлдiрсе, алқабилердiң қатысуымен барлық сотталушыларға қатысты сотта оны қарау осы бөлiмде көзделген ережелер бойынша жүргiзiледi. </w:t>
      </w:r>
    </w:p>
    <w:p>
      <w:pPr>
        <w:spacing w:after="0"/>
        <w:ind w:left="0"/>
        <w:jc w:val="both"/>
      </w:pPr>
      <w:r>
        <w:rPr>
          <w:rFonts w:ascii="Times New Roman"/>
          <w:b w:val="false"/>
          <w:i w:val="false"/>
          <w:color w:val="000000"/>
          <w:sz w:val="28"/>
        </w:rPr>
        <w:t xml:space="preserve">      544-бап. Алқабилердiң қатысуымен сот құрамы </w:t>
      </w:r>
    </w:p>
    <w:p>
      <w:pPr>
        <w:spacing w:after="0"/>
        <w:ind w:left="0"/>
        <w:jc w:val="both"/>
      </w:pPr>
      <w:r>
        <w:rPr>
          <w:rFonts w:ascii="Times New Roman"/>
          <w:b w:val="false"/>
          <w:i w:val="false"/>
          <w:color w:val="000000"/>
          <w:sz w:val="28"/>
        </w:rPr>
        <w:t xml:space="preserve">      Облыстық және оған теңестірiлген сотта алқабилердiң қатысуымен сот екi судьяның және тоғыз алқабидiң құрамында әрекет етедi. </w:t>
      </w:r>
    </w:p>
    <w:p>
      <w:pPr>
        <w:spacing w:after="0"/>
        <w:ind w:left="0"/>
        <w:jc w:val="both"/>
      </w:pPr>
      <w:r>
        <w:rPr>
          <w:rFonts w:ascii="Times New Roman"/>
          <w:b w:val="false"/>
          <w:i w:val="false"/>
          <w:color w:val="000000"/>
          <w:sz w:val="28"/>
        </w:rPr>
        <w:t xml:space="preserve">      545-бап. Алқабиге ықпал етуге жол бермеу </w:t>
      </w:r>
    </w:p>
    <w:p>
      <w:pPr>
        <w:spacing w:after="0"/>
        <w:ind w:left="0"/>
        <w:jc w:val="both"/>
      </w:pPr>
      <w:r>
        <w:rPr>
          <w:rFonts w:ascii="Times New Roman"/>
          <w:b w:val="false"/>
          <w:i w:val="false"/>
          <w:color w:val="000000"/>
          <w:sz w:val="28"/>
        </w:rPr>
        <w:t xml:space="preserve">      Мемлекеттік айыптаушыға, жәбiрленушіге, сотталушыға және оның қорғаушысына, сондай-ақ процестiң басқа да қатысушыларына алқабилердiң қатысуымен сот талқылауының барлық уақытында осы істі қарауға қатысушы алқабилерiмен белгіленген тәртiптен басқа, араласуға тыйым салынады. </w:t>
      </w:r>
    </w:p>
    <w:p>
      <w:pPr>
        <w:spacing w:after="0"/>
        <w:ind w:left="0"/>
        <w:jc w:val="both"/>
      </w:pPr>
      <w:r>
        <w:rPr>
          <w:rFonts w:ascii="Times New Roman"/>
          <w:b w:val="false"/>
          <w:i w:val="false"/>
          <w:color w:val="000000"/>
          <w:sz w:val="28"/>
        </w:rPr>
        <w:t xml:space="preserve">      546-бап. Сотта iстi алқабилердiң қатысуымен қарау туралы </w:t>
      </w:r>
      <w:r>
        <w:br/>
      </w:r>
      <w:r>
        <w:rPr>
          <w:rFonts w:ascii="Times New Roman"/>
          <w:b w:val="false"/>
          <w:i w:val="false"/>
          <w:color w:val="000000"/>
          <w:sz w:val="28"/>
        </w:rPr>
        <w:t xml:space="preserve">
               өтiнiш </w:t>
      </w:r>
    </w:p>
    <w:p>
      <w:pPr>
        <w:spacing w:after="0"/>
        <w:ind w:left="0"/>
        <w:jc w:val="both"/>
      </w:pPr>
      <w:r>
        <w:rPr>
          <w:rFonts w:ascii="Times New Roman"/>
          <w:b w:val="false"/>
          <w:i w:val="false"/>
          <w:color w:val="000000"/>
          <w:sz w:val="28"/>
        </w:rPr>
        <w:t xml:space="preserve">      Осы бөлiмде көзделген ережелерге сәйкес қылмыстық сот iсiн жүргiзудi жүзеге асыру тек айыпталушының оның iсiн соттың алқабилердің қатысуымен қарау туралы өтініші бойынша ғана жүргізiледi. </w:t>
      </w:r>
      <w:r>
        <w:br/>
      </w:r>
      <w:r>
        <w:rPr>
          <w:rFonts w:ascii="Times New Roman"/>
          <w:b w:val="false"/>
          <w:i w:val="false"/>
          <w:color w:val="000000"/>
          <w:sz w:val="28"/>
        </w:rPr>
        <w:t xml:space="preserve">
      Тергеушi алдын ала тергеу аяқталғаннан кейiн айыпталушыны iстiң барлық материалдарымен таныстыру кезiнде оған соттың оның iсiн алқабилердiң қатысуымен қарау туралы өтiнiш беру құқығын, сондай-ақ алқабилердiң қатысуымен соттың үкiмiне шағымдану және шағымды қарау ерекшеліктерiн қоса, осындай өтiнiшті қанағаттандырудың заңдық салдарын түсiндiруге мiндеттi. </w:t>
      </w:r>
      <w:r>
        <w:br/>
      </w:r>
      <w:r>
        <w:rPr>
          <w:rFonts w:ascii="Times New Roman"/>
          <w:b w:val="false"/>
          <w:i w:val="false"/>
          <w:color w:val="000000"/>
          <w:sz w:val="28"/>
        </w:rPr>
        <w:t xml:space="preserve">
      Айыпталушы көрсетiлген өтiнiштi оған тек алдын ала тергеу аяқталғаны туралы хабарлаған және iстiң барлық материалдарын таныстыру үшiн ұсынған кезде ғана беруге құқылы. </w:t>
      </w:r>
      <w:r>
        <w:br/>
      </w:r>
      <w:r>
        <w:rPr>
          <w:rFonts w:ascii="Times New Roman"/>
          <w:b w:val="false"/>
          <w:i w:val="false"/>
          <w:color w:val="000000"/>
          <w:sz w:val="28"/>
        </w:rPr>
        <w:t xml:space="preserve">
      Тергеушi айыпталушының оның iсiн соттың алқабилердiң қатысуымен қарау туралы өтiнiшiн не оның iсiн соттың алқабилердiң қатысуымен қарау құқығын пайдаланудан бас тартуы туралы өтінішін айыпталушыға тергеу әрекеттерi мен құқық түсiндiрудiң аяқталғандығы туралы хабарлау туралы хаттамаға түсiруге міндеттi. </w:t>
      </w:r>
      <w:r>
        <w:br/>
      </w:r>
      <w:r>
        <w:rPr>
          <w:rFonts w:ascii="Times New Roman"/>
          <w:b w:val="false"/>
          <w:i w:val="false"/>
          <w:color w:val="000000"/>
          <w:sz w:val="28"/>
        </w:rPr>
        <w:t xml:space="preserve">
      Бұдан әрi айыпталушының оның iсiн соттың алқабилердiң қатысуымен қарау туралы өтiнiшi қабылданбайды. </w:t>
      </w:r>
      <w:r>
        <w:br/>
      </w:r>
      <w:r>
        <w:rPr>
          <w:rFonts w:ascii="Times New Roman"/>
          <w:b w:val="false"/>
          <w:i w:val="false"/>
          <w:color w:val="000000"/>
          <w:sz w:val="28"/>
        </w:rPr>
        <w:t xml:space="preserve">
      Айыпталушы алдын ала тыңдау жүргiзгенге дейiн және алдын ала тыңдау барысында берген мәлімделген алқабилердiң қатысуымен оның iсiн қарау туралы өтiнiшiнен бас тартуға құқылы. Айыпталушының алдын ала тыңдау барысында оны растағаннан кейiн, оның iсiн соттың алқабилердiң қатысуымен қарау туралы өтiнiштен бас тартуы қабылданбайды. </w:t>
      </w:r>
    </w:p>
    <w:p>
      <w:pPr>
        <w:spacing w:after="0"/>
        <w:ind w:left="0"/>
        <w:jc w:val="both"/>
      </w:pPr>
      <w:r>
        <w:rPr>
          <w:rFonts w:ascii="Times New Roman"/>
          <w:b w:val="false"/>
          <w:i w:val="false"/>
          <w:color w:val="000000"/>
          <w:sz w:val="28"/>
        </w:rPr>
        <w:t xml:space="preserve">      58-тарау. Сот отырысын тағайындаудың ерекшелігi </w:t>
      </w:r>
    </w:p>
    <w:p>
      <w:pPr>
        <w:spacing w:after="0"/>
        <w:ind w:left="0"/>
        <w:jc w:val="both"/>
      </w:pPr>
      <w:r>
        <w:rPr>
          <w:rFonts w:ascii="Times New Roman"/>
          <w:b w:val="false"/>
          <w:i w:val="false"/>
          <w:color w:val="000000"/>
          <w:sz w:val="28"/>
        </w:rPr>
        <w:t xml:space="preserve">      547-бап. Iсті соттың алқабилердiң қатысуымен қарау туралы </w:t>
      </w:r>
      <w:r>
        <w:br/>
      </w:r>
      <w:r>
        <w:rPr>
          <w:rFonts w:ascii="Times New Roman"/>
          <w:b w:val="false"/>
          <w:i w:val="false"/>
          <w:color w:val="000000"/>
          <w:sz w:val="28"/>
        </w:rPr>
        <w:t xml:space="preserve">
               өтiнiш болған кезде сот отырысын тағайындау </w:t>
      </w:r>
    </w:p>
    <w:p>
      <w:pPr>
        <w:spacing w:after="0"/>
        <w:ind w:left="0"/>
        <w:jc w:val="both"/>
      </w:pPr>
      <w:r>
        <w:rPr>
          <w:rFonts w:ascii="Times New Roman"/>
          <w:b w:val="false"/>
          <w:i w:val="false"/>
          <w:color w:val="000000"/>
          <w:sz w:val="28"/>
        </w:rPr>
        <w:t xml:space="preserve">      Айыпталушының iстi соттың алқабилердiң қатысуымен қарау туралы өтініші болған кезде басты сот талқылауы алдын ала тыңдау жүргізу арқылы тағайындалады. </w:t>
      </w:r>
    </w:p>
    <w:p>
      <w:pPr>
        <w:spacing w:after="0"/>
        <w:ind w:left="0"/>
        <w:jc w:val="both"/>
      </w:pPr>
      <w:r>
        <w:rPr>
          <w:rFonts w:ascii="Times New Roman"/>
          <w:b w:val="false"/>
          <w:i w:val="false"/>
          <w:color w:val="000000"/>
          <w:sz w:val="28"/>
        </w:rPr>
        <w:t xml:space="preserve">      548-бап. Алдын ала тыңдау жүргiзудiң ерекшелігі </w:t>
      </w:r>
    </w:p>
    <w:p>
      <w:pPr>
        <w:spacing w:after="0"/>
        <w:ind w:left="0"/>
        <w:jc w:val="both"/>
      </w:pPr>
      <w:r>
        <w:rPr>
          <w:rFonts w:ascii="Times New Roman"/>
          <w:b w:val="false"/>
          <w:i w:val="false"/>
          <w:color w:val="000000"/>
          <w:sz w:val="28"/>
        </w:rPr>
        <w:t xml:space="preserve">      Судья алдын ала тыңдауды мiндеттi түрде прокурордың, істі соттың алқабилердiң қатысуымен қарау туралы өтiнiш бiлдiрген сотталушының және оның қорғаушысының қатысуымен жабық отырыста жеке дара жүргізедi. </w:t>
      </w:r>
      <w:r>
        <w:br/>
      </w:r>
      <w:r>
        <w:rPr>
          <w:rFonts w:ascii="Times New Roman"/>
          <w:b w:val="false"/>
          <w:i w:val="false"/>
          <w:color w:val="000000"/>
          <w:sz w:val="28"/>
        </w:rPr>
        <w:t xml:space="preserve">
      Егер iс бойынша сотталушылардың ең болмағанда бiреуiнiң iстi соттың алқабилердiң қатысуымен қарау туралы өтiнiшi болса, алдын ала тыңдау iс бойынша барлық сотталушылардың және олардың қорғаушыларының қатысуымен жүргізiледі. </w:t>
      </w:r>
      <w:r>
        <w:br/>
      </w:r>
      <w:r>
        <w:rPr>
          <w:rFonts w:ascii="Times New Roman"/>
          <w:b w:val="false"/>
          <w:i w:val="false"/>
          <w:color w:val="000000"/>
          <w:sz w:val="28"/>
        </w:rPr>
        <w:t xml:space="preserve">
      Судья сот отырысы басталарда қай iс қарауға жататынын жариялайды, отырысқа келген адамдарға өзiн таныстырады, кiмнiң мемлекеттік айыптаушы, қорғаушы, хатшы екенiн хабарлайды, сотталушының жеке басын анықтайды, мәлiмделген қарсылықтарды шешедi. Мемлекеттiк айыптаушы айыптау қорытындысының қарар бөлiгiн жария етедi. Судья сотталушыға айыптаудың түсiнiктi болған болмағанын анықтайды, қажет болған жағдайларда оған айыптаудың мәнiн түсiндiредi, және оның iсiн соттың алқабилердiң қатысуымен қарауы туралы өзiнiң өтiнiшiн растайтындығын сұрайды. </w:t>
      </w:r>
      <w:r>
        <w:br/>
      </w:r>
      <w:r>
        <w:rPr>
          <w:rFonts w:ascii="Times New Roman"/>
          <w:b w:val="false"/>
          <w:i w:val="false"/>
          <w:color w:val="000000"/>
          <w:sz w:val="28"/>
        </w:rPr>
        <w:t xml:space="preserve">
      Егер айыпталушы оның iсiн соттың алқабилердiң қатысуымен қарау туралы өзiнiң өтiнiшiн растаса, онда судья осы өтiнiштi қанағаттандырғаны туралы хабарлайды және мемлекеттік айыптаушының, жәбiрленушiнiң, сотталушының және оның қорғаушысының мәлiмдеген өтiніштерiн қарауға көшедi. </w:t>
      </w:r>
      <w:r>
        <w:br/>
      </w:r>
      <w:r>
        <w:rPr>
          <w:rFonts w:ascii="Times New Roman"/>
          <w:b w:val="false"/>
          <w:i w:val="false"/>
          <w:color w:val="000000"/>
          <w:sz w:val="28"/>
        </w:rPr>
        <w:t xml:space="preserve">
      Қажет болған жағдайда, алдын ала тыңдауда дәлелдемелер ретiнде оларға жол берудi тексеру үшін iс материалдары жариялануы мүмкiн. </w:t>
      </w:r>
      <w:r>
        <w:br/>
      </w:r>
      <w:r>
        <w:rPr>
          <w:rFonts w:ascii="Times New Roman"/>
          <w:b w:val="false"/>
          <w:i w:val="false"/>
          <w:color w:val="000000"/>
          <w:sz w:val="28"/>
        </w:rPr>
        <w:t xml:space="preserve">
      Егер сотталушы оның iсiн соттың алқабилердiң қатысуымен қарау туралы өзiнiң өтiнiшiн растамаса, ҚІЖК-нiң 301-бабының бiрiншi бөлігінде көзделген басқа да негiздер болмаған кезде судья алдын ала тыңдауды аяқталды деп жариялайды және бұдан әрi iс бойынша iс жүргізу осы Кодекстің 40-тарауында көзделген ережелер бойынша жүзеге асырылады. </w:t>
      </w:r>
      <w:r>
        <w:br/>
      </w:r>
      <w:r>
        <w:rPr>
          <w:rFonts w:ascii="Times New Roman"/>
          <w:b w:val="false"/>
          <w:i w:val="false"/>
          <w:color w:val="000000"/>
          <w:sz w:val="28"/>
        </w:rPr>
        <w:t xml:space="preserve">
      Судьяның істі соттың алқабилердiң қатысуымен қарау туралы қаулысы түпкiлікті болып табылады. Қаулы бұдан әрi сотталушының iстi соттың алқабилердiң қатысуымен қарау себептерi бойынша бас тартуы қайта қаралуға тиiс емес. </w:t>
      </w:r>
    </w:p>
    <w:p>
      <w:pPr>
        <w:spacing w:after="0"/>
        <w:ind w:left="0"/>
        <w:jc w:val="both"/>
      </w:pPr>
      <w:r>
        <w:rPr>
          <w:rFonts w:ascii="Times New Roman"/>
          <w:b w:val="false"/>
          <w:i w:val="false"/>
          <w:color w:val="000000"/>
          <w:sz w:val="28"/>
        </w:rPr>
        <w:t xml:space="preserve">      549-бап. Алқабилердiң қатысуымен сот отырысын тағайындау </w:t>
      </w:r>
      <w:r>
        <w:br/>
      </w:r>
      <w:r>
        <w:rPr>
          <w:rFonts w:ascii="Times New Roman"/>
          <w:b w:val="false"/>
          <w:i w:val="false"/>
          <w:color w:val="000000"/>
          <w:sz w:val="28"/>
        </w:rPr>
        <w:t xml:space="preserve">
               кезiнде алдын ала тыңдау тәртiбiмен шығарылатын </w:t>
      </w:r>
      <w:r>
        <w:br/>
      </w:r>
      <w:r>
        <w:rPr>
          <w:rFonts w:ascii="Times New Roman"/>
          <w:b w:val="false"/>
          <w:i w:val="false"/>
          <w:color w:val="000000"/>
          <w:sz w:val="28"/>
        </w:rPr>
        <w:t xml:space="preserve">
               шешімдердiң ерекшелiктерi </w:t>
      </w:r>
    </w:p>
    <w:p>
      <w:pPr>
        <w:spacing w:after="0"/>
        <w:ind w:left="0"/>
        <w:jc w:val="both"/>
      </w:pPr>
      <w:r>
        <w:rPr>
          <w:rFonts w:ascii="Times New Roman"/>
          <w:b w:val="false"/>
          <w:i w:val="false"/>
          <w:color w:val="000000"/>
          <w:sz w:val="28"/>
        </w:rPr>
        <w:t xml:space="preserve">      Судья алдын ала тыңдау қорытындысы бойынша осы Кодекстің 302-307-баптарында көзделген шешімдердiң бiреуiн қабылдайды. </w:t>
      </w:r>
      <w:r>
        <w:br/>
      </w:r>
      <w:r>
        <w:rPr>
          <w:rFonts w:ascii="Times New Roman"/>
          <w:b w:val="false"/>
          <w:i w:val="false"/>
          <w:color w:val="000000"/>
          <w:sz w:val="28"/>
        </w:rPr>
        <w:t xml:space="preserve">
      Судья сот отырысын тағайындау туралы қаулыда iс соттың алқабилердiң қатысуымен қаралатындығы туралы көрсетедi, және саны кем дегенде жиырма бес болатын осы сот отырысына шақырылуға тиiс алқабилерге кандидаттардың санын анықтайды. </w:t>
      </w:r>
      <w:r>
        <w:br/>
      </w:r>
      <w:r>
        <w:rPr>
          <w:rFonts w:ascii="Times New Roman"/>
          <w:b w:val="false"/>
          <w:i w:val="false"/>
          <w:color w:val="000000"/>
          <w:sz w:val="28"/>
        </w:rPr>
        <w:t xml:space="preserve">
      Судья алдын ала тыңдау қорытындысы бойынша осы Кодекстің 116-бабына сәйкес iс материалдарынан дәлелдемелер ретiнде жол берiлмейтiн нақты деректердi алып тастайды. </w:t>
      </w:r>
    </w:p>
    <w:p>
      <w:pPr>
        <w:spacing w:after="0"/>
        <w:ind w:left="0"/>
        <w:jc w:val="both"/>
      </w:pPr>
      <w:r>
        <w:rPr>
          <w:rFonts w:ascii="Times New Roman"/>
          <w:b w:val="false"/>
          <w:i w:val="false"/>
          <w:color w:val="000000"/>
          <w:sz w:val="28"/>
        </w:rPr>
        <w:t xml:space="preserve">      550-бап. Сот талқылауына қатысу үшiн алқабилерге </w:t>
      </w:r>
      <w:r>
        <w:br/>
      </w:r>
      <w:r>
        <w:rPr>
          <w:rFonts w:ascii="Times New Roman"/>
          <w:b w:val="false"/>
          <w:i w:val="false"/>
          <w:color w:val="000000"/>
          <w:sz w:val="28"/>
        </w:rPr>
        <w:t xml:space="preserve">
               кандидаттарды алдын ала кездейсоқ </w:t>
      </w:r>
      <w:r>
        <w:br/>
      </w:r>
      <w:r>
        <w:rPr>
          <w:rFonts w:ascii="Times New Roman"/>
          <w:b w:val="false"/>
          <w:i w:val="false"/>
          <w:color w:val="000000"/>
          <w:sz w:val="28"/>
        </w:rPr>
        <w:t xml:space="preserve">
               таңдаудың тәртiбi </w:t>
      </w:r>
    </w:p>
    <w:p>
      <w:pPr>
        <w:spacing w:after="0"/>
        <w:ind w:left="0"/>
        <w:jc w:val="both"/>
      </w:pPr>
      <w:r>
        <w:rPr>
          <w:rFonts w:ascii="Times New Roman"/>
          <w:b w:val="false"/>
          <w:i w:val="false"/>
          <w:color w:val="000000"/>
          <w:sz w:val="28"/>
        </w:rPr>
        <w:t xml:space="preserve">      Iсті соттың алқабилердiң қатысуымен қарауды тағайындау туралы қаулы шығарылғаннан кейiн, судья сот отырысының хатшысына алқабилерге iрiктеу үшiн осы сот отырысына саны қаулыда көрсетiлген алқабилерге кандидаттардың келуiн қамтамасыз ету туралы өкiм етедi. </w:t>
      </w:r>
      <w:r>
        <w:br/>
      </w:r>
      <w:r>
        <w:rPr>
          <w:rFonts w:ascii="Times New Roman"/>
          <w:b w:val="false"/>
          <w:i w:val="false"/>
          <w:color w:val="000000"/>
          <w:sz w:val="28"/>
        </w:rPr>
        <w:t xml:space="preserve">
      Басты сот талқылауы тағайындалғаннан кейiн төрағалық етушiнің өкiмi бойынша сот отырысының хатшысы соттағы бар бiрыңғай және қосалқы (жылдық) тiзiмiнен алқабилерге кандидаттарды алдын ала кездейсоқ таңдауды жүргiзеді. </w:t>
      </w:r>
      <w:r>
        <w:br/>
      </w:r>
      <w:r>
        <w:rPr>
          <w:rFonts w:ascii="Times New Roman"/>
          <w:b w:val="false"/>
          <w:i w:val="false"/>
          <w:color w:val="000000"/>
          <w:sz w:val="28"/>
        </w:rPr>
        <w:t xml:space="preserve">
      Әр адам алқаби ретiнде сот отырысына бiр реттен артық қатыса алмайды. </w:t>
      </w:r>
      <w:r>
        <w:br/>
      </w:r>
      <w:r>
        <w:rPr>
          <w:rFonts w:ascii="Times New Roman"/>
          <w:b w:val="false"/>
          <w:i w:val="false"/>
          <w:color w:val="000000"/>
          <w:sz w:val="28"/>
        </w:rPr>
        <w:t xml:space="preserve">
      Қылмыстық істі қарауға қатысу үшiн алқабилерге кандидаттарды алдын ала кездейсоқ таңдау аяқталғаннан кейiн, олардың тегі, есiмi, әкесiнiң есiмi және мекен-жайы көрсетiлген сот отырысының хатшысы қол қоятын алдын ала тiзiм жасалады. </w:t>
      </w:r>
      <w:r>
        <w:br/>
      </w:r>
      <w:r>
        <w:rPr>
          <w:rFonts w:ascii="Times New Roman"/>
          <w:b w:val="false"/>
          <w:i w:val="false"/>
          <w:color w:val="000000"/>
          <w:sz w:val="28"/>
        </w:rPr>
        <w:t xml:space="preserve">
      Алдын ала тiзiмге енгiзiлген алқабилерге кандидаттарға сот талқылауы басталғанға дейiн 7 тәулiктен кешіктірiлмей сотқа келу күнi мен уақыты көрсетілген түбiртек-хат тапсырылады. </w:t>
      </w:r>
      <w:r>
        <w:br/>
      </w:r>
      <w:r>
        <w:rPr>
          <w:rFonts w:ascii="Times New Roman"/>
          <w:b w:val="false"/>
          <w:i w:val="false"/>
          <w:color w:val="000000"/>
          <w:sz w:val="28"/>
        </w:rPr>
        <w:t xml:space="preserve">
      Хабарлама алған азаматтар алқабилердi iрiктеу рәсiмiне қатысу үшiн сотқа келуге мiндеттi. </w:t>
      </w:r>
    </w:p>
    <w:p>
      <w:pPr>
        <w:spacing w:after="0"/>
        <w:ind w:left="0"/>
        <w:jc w:val="both"/>
      </w:pPr>
      <w:r>
        <w:rPr>
          <w:rFonts w:ascii="Times New Roman"/>
          <w:b w:val="false"/>
          <w:i w:val="false"/>
          <w:color w:val="000000"/>
          <w:sz w:val="28"/>
        </w:rPr>
        <w:t xml:space="preserve">      59-тарау. Сот талқылауына қатысу үшiн алқабилерге </w:t>
      </w:r>
      <w:r>
        <w:br/>
      </w:r>
      <w:r>
        <w:rPr>
          <w:rFonts w:ascii="Times New Roman"/>
          <w:b w:val="false"/>
          <w:i w:val="false"/>
          <w:color w:val="000000"/>
          <w:sz w:val="28"/>
        </w:rPr>
        <w:t xml:space="preserve">
                кандидаттарды ipіктeу </w:t>
      </w:r>
    </w:p>
    <w:p>
      <w:pPr>
        <w:spacing w:after="0"/>
        <w:ind w:left="0"/>
        <w:jc w:val="both"/>
      </w:pPr>
      <w:r>
        <w:rPr>
          <w:rFonts w:ascii="Times New Roman"/>
          <w:b w:val="false"/>
          <w:i w:val="false"/>
          <w:color w:val="000000"/>
          <w:sz w:val="28"/>
        </w:rPr>
        <w:t xml:space="preserve">      551-бап. Жалпы ережелер </w:t>
      </w:r>
    </w:p>
    <w:p>
      <w:pPr>
        <w:spacing w:after="0"/>
        <w:ind w:left="0"/>
        <w:jc w:val="both"/>
      </w:pPr>
      <w:r>
        <w:rPr>
          <w:rFonts w:ascii="Times New Roman"/>
          <w:b w:val="false"/>
          <w:i w:val="false"/>
          <w:color w:val="000000"/>
          <w:sz w:val="28"/>
        </w:rPr>
        <w:t xml:space="preserve">      1. Кандидаттар санынан алқабилерiн iрiктеу осы Кодекстiң 331-344-баптарындағы талаптар орындалғаннан кейiн: </w:t>
      </w:r>
      <w:r>
        <w:br/>
      </w:r>
      <w:r>
        <w:rPr>
          <w:rFonts w:ascii="Times New Roman"/>
          <w:b w:val="false"/>
          <w:i w:val="false"/>
          <w:color w:val="000000"/>
          <w:sz w:val="28"/>
        </w:rPr>
        <w:t xml:space="preserve">
      1) төрағалық етушiнің істі қарауға қатысудан алқабилерге кандидаттарды босату; </w:t>
      </w:r>
      <w:r>
        <w:br/>
      </w:r>
      <w:r>
        <w:rPr>
          <w:rFonts w:ascii="Times New Roman"/>
          <w:b w:val="false"/>
          <w:i w:val="false"/>
          <w:color w:val="000000"/>
          <w:sz w:val="28"/>
        </w:rPr>
        <w:t xml:space="preserve">
      2) өздiгiнен бас тартуы туралы мәселелердi шешу; </w:t>
      </w:r>
      <w:r>
        <w:br/>
      </w:r>
      <w:r>
        <w:rPr>
          <w:rFonts w:ascii="Times New Roman"/>
          <w:b w:val="false"/>
          <w:i w:val="false"/>
          <w:color w:val="000000"/>
          <w:sz w:val="28"/>
        </w:rPr>
        <w:t xml:space="preserve">
      3) бас тарту туралы мәселелердi шешу; </w:t>
      </w:r>
      <w:r>
        <w:br/>
      </w:r>
      <w:r>
        <w:rPr>
          <w:rFonts w:ascii="Times New Roman"/>
          <w:b w:val="false"/>
          <w:i w:val="false"/>
          <w:color w:val="000000"/>
          <w:sz w:val="28"/>
        </w:rPr>
        <w:t xml:space="preserve">
      4) алқабилерге кандидаттардың дәлелсiз бас тартуы арқылы жүзеге асырылады. </w:t>
      </w:r>
      <w:r>
        <w:br/>
      </w:r>
      <w:r>
        <w:rPr>
          <w:rFonts w:ascii="Times New Roman"/>
          <w:b w:val="false"/>
          <w:i w:val="false"/>
          <w:color w:val="000000"/>
          <w:sz w:val="28"/>
        </w:rPr>
        <w:t xml:space="preserve">
      2. Сот отырысының хатшысы сотта төрағалық етушiге алқабилерге кандидаттардың сот отырысына келгенi туралы баяндайды және тегiн көрсете отырып, алқабилерге кандидаттың әрқайысына билет жазып бередi. </w:t>
      </w:r>
      <w:r>
        <w:br/>
      </w:r>
      <w:r>
        <w:rPr>
          <w:rFonts w:ascii="Times New Roman"/>
          <w:b w:val="false"/>
          <w:i w:val="false"/>
          <w:color w:val="000000"/>
          <w:sz w:val="28"/>
        </w:rPr>
        <w:t xml:space="preserve">
      Iс бойынша төрағалық етушi алқабилерге кандидаттарының алдында: </w:t>
      </w:r>
      <w:r>
        <w:br/>
      </w:r>
      <w:r>
        <w:rPr>
          <w:rFonts w:ascii="Times New Roman"/>
          <w:b w:val="false"/>
          <w:i w:val="false"/>
          <w:color w:val="000000"/>
          <w:sz w:val="28"/>
        </w:rPr>
        <w:t xml:space="preserve">
      1) өзiн таныстырып; </w:t>
      </w:r>
      <w:r>
        <w:br/>
      </w:r>
      <w:r>
        <w:rPr>
          <w:rFonts w:ascii="Times New Roman"/>
          <w:b w:val="false"/>
          <w:i w:val="false"/>
          <w:color w:val="000000"/>
          <w:sz w:val="28"/>
        </w:rPr>
        <w:t xml:space="preserve">
      2) тараптарды таныстырып; </w:t>
      </w:r>
      <w:r>
        <w:br/>
      </w:r>
      <w:r>
        <w:rPr>
          <w:rFonts w:ascii="Times New Roman"/>
          <w:b w:val="false"/>
          <w:i w:val="false"/>
          <w:color w:val="000000"/>
          <w:sz w:val="28"/>
        </w:rPr>
        <w:t xml:space="preserve">
      3) қандай iс қаралуға жататынын хабарлап; </w:t>
      </w:r>
      <w:r>
        <w:br/>
      </w:r>
      <w:r>
        <w:rPr>
          <w:rFonts w:ascii="Times New Roman"/>
          <w:b w:val="false"/>
          <w:i w:val="false"/>
          <w:color w:val="000000"/>
          <w:sz w:val="28"/>
        </w:rPr>
        <w:t xml:space="preserve">
      4) осы істі қарауда алқабилердiң мiндеттерi мен олардың заңға сәйкес қатысу тәртiбi туралы хабарлап, қысқаша сөз сөйлейдi. </w:t>
      </w:r>
      <w:r>
        <w:br/>
      </w:r>
      <w:r>
        <w:rPr>
          <w:rFonts w:ascii="Times New Roman"/>
          <w:b w:val="false"/>
          <w:i w:val="false"/>
          <w:color w:val="000000"/>
          <w:sz w:val="28"/>
        </w:rPr>
        <w:t xml:space="preserve">
      3. Төрағалық етушi істі қарауға қатысудан алқабилерге кандидаттарды босату туралы мәселенi объективтi шешу мақсатында алқабилерге iрiктеу кезiнде кандидаттарға жазбаша нысанда прокурор, жәбiрленушi, айыпталушы және оның қорғаушысы ұсынған сұрақтарды, сондай-ақ өзiнiң бастамашылығы бойынша алқабилер алқасын құру үшiн маңызы бар басқа да сұрақтарды қоюы мүмкiн. </w:t>
      </w:r>
      <w:r>
        <w:br/>
      </w:r>
      <w:r>
        <w:rPr>
          <w:rFonts w:ascii="Times New Roman"/>
          <w:b w:val="false"/>
          <w:i w:val="false"/>
          <w:color w:val="000000"/>
          <w:sz w:val="28"/>
        </w:rPr>
        <w:t xml:space="preserve">
      Алқабилерге кандидат істі қарауға қатысу үшiн iрiктеу кезiнде төрағалық етушi қойған сұрақтарға дұрыс жауап беруi, сондай-ақ оның талабы бойынша өзi туралы және iске қатысушы басқа адамдармен қатынастары туралы қажеттi өзге де ақпараттарды ұсынуы тиiс. </w:t>
      </w:r>
      <w:r>
        <w:br/>
      </w:r>
      <w:r>
        <w:rPr>
          <w:rFonts w:ascii="Times New Roman"/>
          <w:b w:val="false"/>
          <w:i w:val="false"/>
          <w:color w:val="000000"/>
          <w:sz w:val="28"/>
        </w:rPr>
        <w:t xml:space="preserve">
      Төрағалық етушi абырой мен қадiр-қасиетті кемсiтетiн сұрақтар қоймайды. </w:t>
      </w:r>
      <w:r>
        <w:br/>
      </w:r>
      <w:r>
        <w:rPr>
          <w:rFonts w:ascii="Times New Roman"/>
          <w:b w:val="false"/>
          <w:i w:val="false"/>
          <w:color w:val="000000"/>
          <w:sz w:val="28"/>
        </w:rPr>
        <w:t xml:space="preserve">
      4. Iстi қарауға қатысудан алқабилерге кандидаттарды босатуға, сондай-ақ алқабилерге кандидаттар мәлiмдеген өздігінен бас тарту және қарсылықтар білдіруге байланысты барлық мәселелердi төрағалық етушi судья кеңесу бөлмесiне кетпей-ақ жеке дара шешедi. </w:t>
      </w:r>
      <w:r>
        <w:br/>
      </w:r>
      <w:r>
        <w:rPr>
          <w:rFonts w:ascii="Times New Roman"/>
          <w:b w:val="false"/>
          <w:i w:val="false"/>
          <w:color w:val="000000"/>
          <w:sz w:val="28"/>
        </w:rPr>
        <w:t xml:space="preserve">
      5. Егер сотқа алқабилерге шақырылған жиырма бес кандидаттан аз келсе, не сот талқылауына қатысудан олардың кейбiреулерiн босатқаннан кейiн немесе төрағалық етушi судья өздігінен бас тартқан және қарсылықтарды қанағаттандырғаннан кейiн олар он  алтыдан аз қалса, төрағалық етушi сот отырысының хатшысына жетпейтiн санын қосалқы тiзiмнен алқабилерге кандидаттар құрамын толықтыру туралы өкiм бередi. Бұл жағдайда, алқабилерге артық кандидаттарды шақырту үшiн сот отырысында үзiлiс жарияланады. </w:t>
      </w:r>
    </w:p>
    <w:p>
      <w:pPr>
        <w:spacing w:after="0"/>
        <w:ind w:left="0"/>
        <w:jc w:val="both"/>
      </w:pPr>
      <w:r>
        <w:rPr>
          <w:rFonts w:ascii="Times New Roman"/>
          <w:b w:val="false"/>
          <w:i w:val="false"/>
          <w:color w:val="000000"/>
          <w:sz w:val="28"/>
        </w:rPr>
        <w:t xml:space="preserve">      552-бап. Төрағалық етушінiң iстi қарауға қатысудан </w:t>
      </w:r>
      <w:r>
        <w:br/>
      </w:r>
      <w:r>
        <w:rPr>
          <w:rFonts w:ascii="Times New Roman"/>
          <w:b w:val="false"/>
          <w:i w:val="false"/>
          <w:color w:val="000000"/>
          <w:sz w:val="28"/>
        </w:rPr>
        <w:t xml:space="preserve">
               алқабилерге кандидаттарды босатуы </w:t>
      </w:r>
    </w:p>
    <w:p>
      <w:pPr>
        <w:spacing w:after="0"/>
        <w:ind w:left="0"/>
        <w:jc w:val="both"/>
      </w:pPr>
      <w:r>
        <w:rPr>
          <w:rFonts w:ascii="Times New Roman"/>
          <w:b w:val="false"/>
          <w:i w:val="false"/>
          <w:color w:val="000000"/>
          <w:sz w:val="28"/>
        </w:rPr>
        <w:t xml:space="preserve">      1. Төрағалық етушi алқабилерге кандидаттарға осы Кодексте белгіленген олардың мiндеттерiн түсiндiредi, одан кейiн алқабилерге кандидаттардан алқабилер ретiнде істі қарауға қатысуда оларға кедергі келтiретiн мән-жайлардың бар-жоғы туралы сұрайды. </w:t>
      </w:r>
      <w:r>
        <w:br/>
      </w:r>
      <w:r>
        <w:rPr>
          <w:rFonts w:ascii="Times New Roman"/>
          <w:b w:val="false"/>
          <w:i w:val="false"/>
          <w:color w:val="000000"/>
          <w:sz w:val="28"/>
        </w:rPr>
        <w:t xml:space="preserve">
      2. Төрағалық етушi алқабилерi мiндеттерiн орындаудан: </w:t>
      </w:r>
      <w:r>
        <w:br/>
      </w:r>
      <w:r>
        <w:rPr>
          <w:rFonts w:ascii="Times New Roman"/>
          <w:b w:val="false"/>
          <w:i w:val="false"/>
          <w:color w:val="000000"/>
          <w:sz w:val="28"/>
        </w:rPr>
        <w:t xml:space="preserve">
      1) қылмыс жасаған сезiктiлер немесе айыпталушыларды; </w:t>
      </w:r>
      <w:r>
        <w:br/>
      </w:r>
      <w:r>
        <w:rPr>
          <w:rFonts w:ascii="Times New Roman"/>
          <w:b w:val="false"/>
          <w:i w:val="false"/>
          <w:color w:val="000000"/>
          <w:sz w:val="28"/>
        </w:rPr>
        <w:t xml:space="preserve">
      2) сотта iлеспе аударма қамтамасыз етiлмеген кезде, сот iсi жүргізiлетін тiлдi бiлмейтiн адамды; </w:t>
      </w:r>
      <w:r>
        <w:br/>
      </w:r>
      <w:r>
        <w:rPr>
          <w:rFonts w:ascii="Times New Roman"/>
          <w:b w:val="false"/>
          <w:i w:val="false"/>
          <w:color w:val="000000"/>
          <w:sz w:val="28"/>
        </w:rPr>
        <w:t xml:space="preserve">
      3) сот отырысына мылқау, саңырау, соқыр және басқа да мүгедектер болып табылатын адамдарды олардың толыққанды қатысуын қамтамасыз ету бойынша ұйымдастыру немесе техникалық мүмкiншiлiктерi болмаған кезде босатады. </w:t>
      </w:r>
      <w:r>
        <w:br/>
      </w:r>
      <w:r>
        <w:rPr>
          <w:rFonts w:ascii="Times New Roman"/>
          <w:b w:val="false"/>
          <w:i w:val="false"/>
          <w:color w:val="000000"/>
          <w:sz w:val="28"/>
        </w:rPr>
        <w:t xml:space="preserve">
      3. Төрағалық етуші судья олардың ауызша немесе жазбаша өтiнiшi бойынша алқабилерi мiндеттерiн орындаудан: </w:t>
      </w:r>
      <w:r>
        <w:br/>
      </w:r>
      <w:r>
        <w:rPr>
          <w:rFonts w:ascii="Times New Roman"/>
          <w:b w:val="false"/>
          <w:i w:val="false"/>
          <w:color w:val="000000"/>
          <w:sz w:val="28"/>
        </w:rPr>
        <w:t xml:space="preserve">
      1) 65 жастан асқан адамдарды; </w:t>
      </w:r>
      <w:r>
        <w:br/>
      </w:r>
      <w:r>
        <w:rPr>
          <w:rFonts w:ascii="Times New Roman"/>
          <w:b w:val="false"/>
          <w:i w:val="false"/>
          <w:color w:val="000000"/>
          <w:sz w:val="28"/>
        </w:rPr>
        <w:t xml:space="preserve">
      2) үш жасқа толмаған балалары бар әйелдердi; </w:t>
      </w:r>
      <w:r>
        <w:br/>
      </w:r>
      <w:r>
        <w:rPr>
          <w:rFonts w:ascii="Times New Roman"/>
          <w:b w:val="false"/>
          <w:i w:val="false"/>
          <w:color w:val="000000"/>
          <w:sz w:val="28"/>
        </w:rPr>
        <w:t xml:space="preserve">
      3) сот төрелігiн жүзеге асыруда өзi үшін қатысу мүмкiндiгiнiң жоқтығын өздерiнiң дiни сенiм күштiлігінен деп санаған адамдарды; </w:t>
      </w:r>
      <w:r>
        <w:br/>
      </w:r>
      <w:r>
        <w:rPr>
          <w:rFonts w:ascii="Times New Roman"/>
          <w:b w:val="false"/>
          <w:i w:val="false"/>
          <w:color w:val="000000"/>
          <w:sz w:val="28"/>
        </w:rPr>
        <w:t xml:space="preserve">
      4) қызметтік мiндеттерiн орындаудан босатылуы қоғамдық және мемлекеттік мүдделерге (дәрiгерлер, мұғалiмдер, әуежолдарының пилоттары және басқалар) елеулi шығын келтiруi мүмкiн адамдарды; </w:t>
      </w:r>
      <w:r>
        <w:br/>
      </w:r>
      <w:r>
        <w:rPr>
          <w:rFonts w:ascii="Times New Roman"/>
          <w:b w:val="false"/>
          <w:i w:val="false"/>
          <w:color w:val="000000"/>
          <w:sz w:val="28"/>
        </w:rPr>
        <w:t xml:space="preserve">
      5) сот отырысына қатыспау үшін дәлелдi себептерi бар өзге де адамдарды босатады. </w:t>
      </w:r>
      <w:r>
        <w:br/>
      </w:r>
      <w:r>
        <w:rPr>
          <w:rFonts w:ascii="Times New Roman"/>
          <w:b w:val="false"/>
          <w:i w:val="false"/>
          <w:color w:val="000000"/>
          <w:sz w:val="28"/>
        </w:rPr>
        <w:t xml:space="preserve">
      4. Төрағалық етушi алқабилерге кандидаттардан сотта қаралатын iстiң мән-жайлары туралы олардың хабардарлығын анықтайды. </w:t>
      </w:r>
      <w:r>
        <w:br/>
      </w:r>
      <w:r>
        <w:rPr>
          <w:rFonts w:ascii="Times New Roman"/>
          <w:b w:val="false"/>
          <w:i w:val="false"/>
          <w:color w:val="000000"/>
          <w:sz w:val="28"/>
        </w:rPr>
        <w:t xml:space="preserve">
      5. Төрағалық етушi судья осы адамға заңсыз ықпал көрсету салдарынан, онда ағат пікiрдiң болуынан, iс жүргiзiлмейтін көздерден iстiң мән-жайын бiлуiнен объективтiлігіне негiзделген күмән тудыратын, сондай-ақ алқаби ретінде iсті қарауға оның қатысуы кезінде алқабиге кандидаттың объективтi болмау мүмкiндiгін көрсететiн басқа да себептер бойынша кез келген алқабиге кандидаттың iс бойынша алқабидiң мiндеттерін орындаудан босатады. </w:t>
      </w:r>
    </w:p>
    <w:p>
      <w:pPr>
        <w:spacing w:after="0"/>
        <w:ind w:left="0"/>
        <w:jc w:val="both"/>
      </w:pPr>
      <w:r>
        <w:rPr>
          <w:rFonts w:ascii="Times New Roman"/>
          <w:b w:val="false"/>
          <w:i w:val="false"/>
          <w:color w:val="000000"/>
          <w:sz w:val="28"/>
        </w:rPr>
        <w:t xml:space="preserve">      553-бап. Алқабилерге кандидаттардың өзiне қарсылық бiлдiру </w:t>
      </w:r>
      <w:r>
        <w:br/>
      </w:r>
      <w:r>
        <w:rPr>
          <w:rFonts w:ascii="Times New Roman"/>
          <w:b w:val="false"/>
          <w:i w:val="false"/>
          <w:color w:val="000000"/>
          <w:sz w:val="28"/>
        </w:rPr>
        <w:t xml:space="preserve">
               туралы мәселелердi шешу </w:t>
      </w:r>
    </w:p>
    <w:p>
      <w:pPr>
        <w:spacing w:after="0"/>
        <w:ind w:left="0"/>
        <w:jc w:val="both"/>
      </w:pPr>
      <w:r>
        <w:rPr>
          <w:rFonts w:ascii="Times New Roman"/>
          <w:b w:val="false"/>
          <w:i w:val="false"/>
          <w:color w:val="000000"/>
          <w:sz w:val="28"/>
        </w:rPr>
        <w:t xml:space="preserve">      Төрағалық етушi iсті қарауға қатысудан алқабилерге кандидаттардың қайсы бiрiн босату үшін заңда көзделген себептердiң бар-жоғы туралы сұрайды. </w:t>
      </w:r>
      <w:r>
        <w:br/>
      </w:r>
      <w:r>
        <w:rPr>
          <w:rFonts w:ascii="Times New Roman"/>
          <w:b w:val="false"/>
          <w:i w:val="false"/>
          <w:color w:val="000000"/>
          <w:sz w:val="28"/>
        </w:rPr>
        <w:t xml:space="preserve">
      Келген алқабилерге кандидаттардың әрқайсысы оның алқаби мiндеттерiн орындауға кедергi келтiретiн дәлелдi себептердi көрсетуге, сондай-ақ өзiне қарсылық бiлдiрудi мәлiмдеуге құқылы. </w:t>
      </w:r>
    </w:p>
    <w:p>
      <w:pPr>
        <w:spacing w:after="0"/>
        <w:ind w:left="0"/>
        <w:jc w:val="both"/>
      </w:pPr>
      <w:r>
        <w:rPr>
          <w:rFonts w:ascii="Times New Roman"/>
          <w:b w:val="false"/>
          <w:i w:val="false"/>
          <w:color w:val="000000"/>
          <w:sz w:val="28"/>
        </w:rPr>
        <w:t xml:space="preserve">      554-бап. Алқабилерге кандидаттарға қарсылық бiлдiру туралы </w:t>
      </w:r>
      <w:r>
        <w:br/>
      </w:r>
      <w:r>
        <w:rPr>
          <w:rFonts w:ascii="Times New Roman"/>
          <w:b w:val="false"/>
          <w:i w:val="false"/>
          <w:color w:val="000000"/>
          <w:sz w:val="28"/>
        </w:rPr>
        <w:t xml:space="preserve">
               мәселелердi шешу </w:t>
      </w:r>
    </w:p>
    <w:p>
      <w:pPr>
        <w:spacing w:after="0"/>
        <w:ind w:left="0"/>
        <w:jc w:val="both"/>
      </w:pPr>
      <w:r>
        <w:rPr>
          <w:rFonts w:ascii="Times New Roman"/>
          <w:b w:val="false"/>
          <w:i w:val="false"/>
          <w:color w:val="000000"/>
          <w:sz w:val="28"/>
        </w:rPr>
        <w:t xml:space="preserve">      Алқабилерге кандидаттардың әрқайсысына егер: </w:t>
      </w:r>
      <w:r>
        <w:br/>
      </w:r>
      <w:r>
        <w:rPr>
          <w:rFonts w:ascii="Times New Roman"/>
          <w:b w:val="false"/>
          <w:i w:val="false"/>
          <w:color w:val="000000"/>
          <w:sz w:val="28"/>
        </w:rPr>
        <w:t xml:space="preserve">
      1) алқабилерге кандидат осы iс бойынша жәбiрленушi, азаматтық талапкер, азаматтық жауапкер болып табылса, шақырылса не куә ретінде шақырылуы мүмкiн болса; </w:t>
      </w:r>
      <w:r>
        <w:br/>
      </w:r>
      <w:r>
        <w:rPr>
          <w:rFonts w:ascii="Times New Roman"/>
          <w:b w:val="false"/>
          <w:i w:val="false"/>
          <w:color w:val="000000"/>
          <w:sz w:val="28"/>
        </w:rPr>
        <w:t xml:space="preserve">
      2) алқабилерге кандидат осы қылмыстық iс бойынша сарапшы, маман, аудармашы, куәгер, сот отырысының хатшысы, анықтаушы, тергеушi, прокурор, қорғаушы, айыпталушының заңды өкiлi, жәбiрленушiнiң өкiлi, азаматтық талапкер немесе азаматтық жауапкер ретiнде iс жүргізуге қатысса; </w:t>
      </w:r>
      <w:r>
        <w:br/>
      </w:r>
      <w:r>
        <w:rPr>
          <w:rFonts w:ascii="Times New Roman"/>
          <w:b w:val="false"/>
          <w:i w:val="false"/>
          <w:color w:val="000000"/>
          <w:sz w:val="28"/>
        </w:rPr>
        <w:t xml:space="preserve">
      3) алқабилерге кандидат жәбiрленушінің, азаматтық талапкердiң, азаматтық жауапкердiң немесе олардың өкілдерiнiң, айыпталушының немесе оның заңды өкiлінің, прокурордың, қорғаушының, тергеушiнiң немесе анықтаушының туысы немесе жекжаттары (ағалары, апалары, ата-аналары немесе ерлi-зайыптылардың баласы) болып табылса; </w:t>
      </w:r>
      <w:r>
        <w:br/>
      </w:r>
      <w:r>
        <w:rPr>
          <w:rFonts w:ascii="Times New Roman"/>
          <w:b w:val="false"/>
          <w:i w:val="false"/>
          <w:color w:val="000000"/>
          <w:sz w:val="28"/>
        </w:rPr>
        <w:t xml:space="preserve">
      4) егер алқабилерге кандидат осы iске жеке, тiкелей немесе жанама мүдделi деп санауға негіз беретiн өзге де мән-жайлар болса прокурор, жәбiрленушi, азаматтық талапкер, азаматтық жауапкер және олардың өкiлдерi, сотталушы және оның қорғаушысы қарсылық бiлдiрудi мәлiмдеуге тиiс. </w:t>
      </w:r>
    </w:p>
    <w:p>
      <w:pPr>
        <w:spacing w:after="0"/>
        <w:ind w:left="0"/>
        <w:jc w:val="both"/>
      </w:pPr>
      <w:r>
        <w:rPr>
          <w:rFonts w:ascii="Times New Roman"/>
          <w:b w:val="false"/>
          <w:i w:val="false"/>
          <w:color w:val="000000"/>
          <w:sz w:val="28"/>
        </w:rPr>
        <w:t xml:space="preserve">      555-бап. Алқабилерге кандидаттарға дәлелсiз қарсылық бiлдiру </w:t>
      </w:r>
    </w:p>
    <w:p>
      <w:pPr>
        <w:spacing w:after="0"/>
        <w:ind w:left="0"/>
        <w:jc w:val="both"/>
      </w:pPr>
      <w:r>
        <w:rPr>
          <w:rFonts w:ascii="Times New Roman"/>
          <w:b w:val="false"/>
          <w:i w:val="false"/>
          <w:color w:val="000000"/>
          <w:sz w:val="28"/>
        </w:rPr>
        <w:t xml:space="preserve">      1. Егер осы Кодекстiң 554-бабының талаптарын орындау нәтижесiнде сот отырысына қатысу үшін алқабилерге кандидаттардың он алтыдан астамы қалса, төрағалық етушi алқабилерге кандидаттардың қалған санын жариялайды, бұдан кейiн жәшiкке олардың тегі көрсетiлген билеттердi салады, билеттердi араластырады және олардан жәшiкте он алты қалғанға дейiн қанша қажет болса сонша билеттердi одан алады. </w:t>
      </w:r>
      <w:r>
        <w:br/>
      </w:r>
      <w:r>
        <w:rPr>
          <w:rFonts w:ascii="Times New Roman"/>
          <w:b w:val="false"/>
          <w:i w:val="false"/>
          <w:color w:val="000000"/>
          <w:sz w:val="28"/>
        </w:rPr>
        <w:t xml:space="preserve">
      Осы баптың бiрiнші бөлігінің бірінші абзацындағы талаптарды орындағаннан кейiн, төрағалық етушi нәтижесiнде алқабилерге он бiр кандидат қалуға тиiс мемлекеттік айыптаушы, сондай-ақ сотталушы және/немесе оның қорғаушысы дәлелсiз қарсылық бiлдiрудi жүргiзу үшiн алқабилерге кандидаттардың тегі көрсетiлген он алты билетті тапсырады. </w:t>
      </w:r>
      <w:r>
        <w:br/>
      </w:r>
      <w:r>
        <w:rPr>
          <w:rFonts w:ascii="Times New Roman"/>
          <w:b w:val="false"/>
          <w:i w:val="false"/>
          <w:color w:val="000000"/>
          <w:sz w:val="28"/>
        </w:rPr>
        <w:t xml:space="preserve">
      Мемлекеттік айыптаушы, сотталушы және оның қорғаушысы төрағалық етуші арқылы алқабилерге кандидаттардың кейбiреуiнiң өзiн таныстыруды сұрауға құқылы. </w:t>
      </w:r>
      <w:r>
        <w:br/>
      </w:r>
      <w:r>
        <w:rPr>
          <w:rFonts w:ascii="Times New Roman"/>
          <w:b w:val="false"/>
          <w:i w:val="false"/>
          <w:color w:val="000000"/>
          <w:sz w:val="28"/>
        </w:rPr>
        <w:t xml:space="preserve">
      2. Дәлелсiз қарсылық бiлдiрудi, егер iске бiр сотталушы қатысса, екi алқаби кандидатына мемлекеттік айыптаушы, содан кейiн көрсетілген кезекте сотталушы және/немесе оның қорғаушысы үш алқабилерге кандидатқа жүргізедi. </w:t>
      </w:r>
      <w:r>
        <w:br/>
      </w:r>
      <w:r>
        <w:rPr>
          <w:rFonts w:ascii="Times New Roman"/>
          <w:b w:val="false"/>
          <w:i w:val="false"/>
          <w:color w:val="000000"/>
          <w:sz w:val="28"/>
        </w:rPr>
        <w:t xml:space="preserve">
      3. Егер iске бiрнеше сотталушылар қатысса, мемлекеттік айыптаушы кемiнде екi алқабилерге кандидатқа ғана дәлелсiз қарсылық бiлдiруге құқылы. Бұл орайда, алқабилерге кандидаттарына қарсылық бiлдiру сотталушылардың өзара келiсiмi бойынша, ал, осындай келiсiм болмаған жағдайда - егер бұл мүмкiн болса, қарсылық бiлдiрiлетін алқабилерге кандидаттардың санын олардың арасында тең бөлу арқылы жүргізiледi. </w:t>
      </w:r>
      <w:r>
        <w:br/>
      </w:r>
      <w:r>
        <w:rPr>
          <w:rFonts w:ascii="Times New Roman"/>
          <w:b w:val="false"/>
          <w:i w:val="false"/>
          <w:color w:val="000000"/>
          <w:sz w:val="28"/>
        </w:rPr>
        <w:t xml:space="preserve">
      Осы баптың үшiншi бөлігінiң бiрiншi абзацындағы талаптарды орындау мүмкiн болмаған жағдайда, бiрнеше сотталушылардың алқабилерге кандидаттарға қарсылық бiлдiрулерi барлық сотталушылардың тегi көрсетiлген билеттердi жәшiкке салып жеребе тастау арқылы жүргізiлуге тиiс. Жеребе тастау алқабилерге кандидаттарға қарсылық бiлдiрiлмегендердiң санына тең жүргізiледi. Төрағалық етуші жәшіктен оның тегі көрсетiлген билетті қанша мәрте алса, сотталушы сонша мәрте алқабилерге кандидаттарына қарсылық бiлдiруге құқылы. </w:t>
      </w:r>
      <w:r>
        <w:br/>
      </w:r>
      <w:r>
        <w:rPr>
          <w:rFonts w:ascii="Times New Roman"/>
          <w:b w:val="false"/>
          <w:i w:val="false"/>
          <w:color w:val="000000"/>
          <w:sz w:val="28"/>
        </w:rPr>
        <w:t xml:space="preserve">
      4. Алқабилерге кандидаттарына қарсылық бiлдiру құқығынан сотталушылардың кейбiрiнiң бас тартуы басқа сотталушылардың олардың кемiнде он бiрi қалғанға дейiн алқабилерге кандидаттарға қарсылық бiлдiруiне қандай да бiр шек қоюға әкеп соқтырмайды. </w:t>
      </w:r>
      <w:r>
        <w:br/>
      </w:r>
      <w:r>
        <w:rPr>
          <w:rFonts w:ascii="Times New Roman"/>
          <w:b w:val="false"/>
          <w:i w:val="false"/>
          <w:color w:val="000000"/>
          <w:sz w:val="28"/>
        </w:rPr>
        <w:t xml:space="preserve">
      5. Мемлекеттік айыптаушы, сотталушылар немесе олардың қорғаушылары алқабилерге кандидаттарының тегі көрсетiлген билеттерге дәлелдерiн көрсетпей-ақ, қолдары қойылған "қарсылық бiлдiру" деген жазу арқылы алқабилерге кандидаттарына қарсылық бiлдiрiлуi мүмкiн. </w:t>
      </w:r>
      <w:r>
        <w:br/>
      </w:r>
      <w:r>
        <w:rPr>
          <w:rFonts w:ascii="Times New Roman"/>
          <w:b w:val="false"/>
          <w:i w:val="false"/>
          <w:color w:val="000000"/>
          <w:sz w:val="28"/>
        </w:rPr>
        <w:t xml:space="preserve">
      Сотталушы өзiнiң қорғаушысына алқабилерге кандидаттарына қарсылық бiлдiру құқығын жүзеге асыруды тапсыруға құқылы. Егер сотталушы өзiнiң алқабилерге кандидаттарына қарсылық бiлдiру құқығынан бас тартса, онда қорғаушы оның келісiмiнсiз алқабилерге кандидаттарына қарсылық бiлдiруге жеке қатысуға құқығы жоқ. </w:t>
      </w:r>
      <w:r>
        <w:br/>
      </w:r>
      <w:r>
        <w:rPr>
          <w:rFonts w:ascii="Times New Roman"/>
          <w:b w:val="false"/>
          <w:i w:val="false"/>
          <w:color w:val="000000"/>
          <w:sz w:val="28"/>
        </w:rPr>
        <w:t xml:space="preserve">
      6. Сотталушының немесе егер iске бiрнеше сотталушылар қатысса, барлық сотталушылар өзiнiң алқабилерге кандидаттарына қарсылық бiлдiру құқығынан бас тартқан жағдайда, төрағалық етушi не сот отырысының хатшысы барысында оларға қанша қарсылық бiлдiрiлуi мүмкiн сонша қарсылық білдірілмеген алқабилерге кандидаттарының тегі көрсетiлген билеттердi жәшiктен алып тастап жеребе тастау арқылы жүргізедi. </w:t>
      </w:r>
      <w:r>
        <w:br/>
      </w:r>
      <w:r>
        <w:rPr>
          <w:rFonts w:ascii="Times New Roman"/>
          <w:b w:val="false"/>
          <w:i w:val="false"/>
          <w:color w:val="000000"/>
          <w:sz w:val="28"/>
        </w:rPr>
        <w:t xml:space="preserve">
      7. Тараптардың дәлелсiз қарсылық бiлдiрiлген алқабилерге кандидаттарының тегi көрсетiлген билеттер iстiң материалына тiгiледi. </w:t>
      </w:r>
    </w:p>
    <w:p>
      <w:pPr>
        <w:spacing w:after="0"/>
        <w:ind w:left="0"/>
        <w:jc w:val="both"/>
      </w:pPr>
      <w:r>
        <w:rPr>
          <w:rFonts w:ascii="Times New Roman"/>
          <w:b w:val="false"/>
          <w:i w:val="false"/>
          <w:color w:val="000000"/>
          <w:sz w:val="28"/>
        </w:rPr>
        <w:t xml:space="preserve">      556-бап. Жеребе тастау арқылы алқабилердiң алқасын құру </w:t>
      </w:r>
    </w:p>
    <w:p>
      <w:pPr>
        <w:spacing w:after="0"/>
        <w:ind w:left="0"/>
        <w:jc w:val="both"/>
      </w:pPr>
      <w:r>
        <w:rPr>
          <w:rFonts w:ascii="Times New Roman"/>
          <w:b w:val="false"/>
          <w:i w:val="false"/>
          <w:color w:val="000000"/>
          <w:sz w:val="28"/>
        </w:rPr>
        <w:t xml:space="preserve">      Сотта істі қараушы алқабилердiң алқасы негізгi құрамы (алқабилер алқасының құрамын құрайтын) тоғыз және екi артық алқаби құрамда жеребе тастау арқылы құрылады. </w:t>
      </w:r>
      <w:r>
        <w:br/>
      </w:r>
      <w:r>
        <w:rPr>
          <w:rFonts w:ascii="Times New Roman"/>
          <w:b w:val="false"/>
          <w:i w:val="false"/>
          <w:color w:val="000000"/>
          <w:sz w:val="28"/>
        </w:rPr>
        <w:t xml:space="preserve">
      Алқабилер алқасын құру үшiн төрағалық етушi қарсылық бiлдiрiлмеген алқабилерге кандидаттарының тегi көрсетілген билеттердi жәшiкке салады, оларды араластырады және бiр бiреуден он бiр билетті алады, әр алынған сайын алқабилерге кандидаттарының тегі көрсетiлген билеттердi жариялайды. Егер жәшiктен алынған және қалған билеттер қарсылық бiлдiрiлмеген алқабилерге кандидаттарының жалпы санын құраса, сондай-ақ егер алқабилер алқасын құрудың дұрыстығына әсер ететiн қандай да бiр бұзушылыққа жол берiлмесе, онда алқабилер алқасы құрылды деп танылады. Бұл ретте, жеребе тастау арқылы iрiктелген алғашқы тоғыз алқаби негiзгi құрам, ал соңғы екеуi - артық алқаби деп есептеледi. </w:t>
      </w:r>
      <w:r>
        <w:br/>
      </w:r>
      <w:r>
        <w:rPr>
          <w:rFonts w:ascii="Times New Roman"/>
          <w:b w:val="false"/>
          <w:i w:val="false"/>
          <w:color w:val="000000"/>
          <w:sz w:val="28"/>
        </w:rPr>
        <w:t xml:space="preserve">
      Қарсылық бiлдiру туралы мәселенi шешу кезiнде немесе алқабилер алқасын құру кезiнде оның құрылуының дұрыстығына қандай да бұзушылық әсер еткен, сондай-ақ бiр немесе одан да көп алқабилердiң мемлекеттiк құпияларға қол жетiмдiлігінен бас тартылған жағдайда, төрағалық етушi алқабилер алқасын құруды жарамсыз немесе өткен жоқ деп жариялайды және алқабилерге кандидаттарды толықтай көлемде iрiктеудi жүргiзедi. </w:t>
      </w:r>
      <w:r>
        <w:br/>
      </w:r>
      <w:r>
        <w:rPr>
          <w:rFonts w:ascii="Times New Roman"/>
          <w:b w:val="false"/>
          <w:i w:val="false"/>
          <w:color w:val="000000"/>
          <w:sz w:val="28"/>
        </w:rPr>
        <w:t xml:space="preserve">
      Өздігінен бас тарту туралы мәселенi шешу кезiнде немесе алқабилер алқасын құру кезiнде оның құрылу дұрыстығына ықпал ететiн қандай да бiр бұзушылықтарға жол берiлген жағдайда, төрағалық етушi алқабилер алқасының құрылуын жарамсыз деп жариялайды және алқабилерге кандидаттарды қайтадан толық көлемде не iшiнара iрiктеудi жүргiзедi. </w:t>
      </w:r>
    </w:p>
    <w:p>
      <w:pPr>
        <w:spacing w:after="0"/>
        <w:ind w:left="0"/>
        <w:jc w:val="both"/>
      </w:pPr>
      <w:r>
        <w:rPr>
          <w:rFonts w:ascii="Times New Roman"/>
          <w:b w:val="false"/>
          <w:i w:val="false"/>
          <w:color w:val="000000"/>
          <w:sz w:val="28"/>
        </w:rPr>
        <w:t xml:space="preserve">      557-бап. Сот талқылауына алқабилердiң қатысуының жалпы </w:t>
      </w:r>
      <w:r>
        <w:br/>
      </w:r>
      <w:r>
        <w:rPr>
          <w:rFonts w:ascii="Times New Roman"/>
          <w:b w:val="false"/>
          <w:i w:val="false"/>
          <w:color w:val="000000"/>
          <w:sz w:val="28"/>
        </w:rPr>
        <w:t xml:space="preserve">
               шарттары </w:t>
      </w:r>
    </w:p>
    <w:p>
      <w:pPr>
        <w:spacing w:after="0"/>
        <w:ind w:left="0"/>
        <w:jc w:val="both"/>
      </w:pPr>
      <w:r>
        <w:rPr>
          <w:rFonts w:ascii="Times New Roman"/>
          <w:b w:val="false"/>
          <w:i w:val="false"/>
          <w:color w:val="000000"/>
          <w:sz w:val="28"/>
        </w:rPr>
        <w:t xml:space="preserve">      Алқабилердiң алқасын құру аяқталғаннан кейiн төрағалық етушілер алқабилердiң негiзгi құрамына жеребемен анықталған тәртiпке сәйкес оларға бөлiнген алқабилерi орындығынан орын алуды ұсынады. Алқабилердiң орындығы сот отырысы залында қатысып отырғандардан бөлек болуы және ереже бойынша сотталушыларға қарама қарсы орындықта орналасуы тиiс. Екi қосалқы алқаби олар үшiн арнайы бөлiнген алқаби орындығына орналасады. </w:t>
      </w:r>
      <w:r>
        <w:br/>
      </w:r>
      <w:r>
        <w:rPr>
          <w:rFonts w:ascii="Times New Roman"/>
          <w:b w:val="false"/>
          <w:i w:val="false"/>
          <w:color w:val="000000"/>
          <w:sz w:val="28"/>
        </w:rPr>
        <w:t xml:space="preserve">
      Алқабилер және қосалқы алқабилер осы Кодексте көзделген жағдайларды қоспағанда, сот отырысының залында сот талқылауы кезiнде үнемi болулары тиiс. </w:t>
      </w:r>
      <w:r>
        <w:br/>
      </w:r>
      <w:r>
        <w:rPr>
          <w:rFonts w:ascii="Times New Roman"/>
          <w:b w:val="false"/>
          <w:i w:val="false"/>
          <w:color w:val="000000"/>
          <w:sz w:val="28"/>
        </w:rPr>
        <w:t xml:space="preserve">
      Егер сот талқылауы барысында, бiрақ алқабилер мен судьялар үкiм шығару үшін кеңесу бөлмесiне кеткенге дейiн алқабилердiң бiреуiнiң сот отырысына қатыса алмайтындығы немесе төрағалық етушi оны сот отырысына қатысудан шеттеткенi айқындалса, онда ол жәшiктен алынған қосалқы алқабилердiң тегі көрсетілген билет тәртiбiмен қосалқы алқабимен ауыстырылады. Егер жиынтық алқабилерден шыққандарды қосалқымен ауыстыру мүмкiн болмаған жағдайда, төрағалық етушi жүрiп жатқан сот талқылауын жарамсыз деп жариялайды және сот талқылауының осы Кодекстің 550-бабына сәйкес алқабилерге кандидаттарды алдын ала таңдау кезеңiне қайта оралады. </w:t>
      </w:r>
      <w:r>
        <w:br/>
      </w:r>
      <w:r>
        <w:rPr>
          <w:rFonts w:ascii="Times New Roman"/>
          <w:b w:val="false"/>
          <w:i w:val="false"/>
          <w:color w:val="000000"/>
          <w:sz w:val="28"/>
        </w:rPr>
        <w:t xml:space="preserve">
      Егер алқабилердiң бiреуiнiң сот отырысына қатыса алмайтындығы кеңесу бөлмесiне кеткеннен кейiн айқындалса, онда судьялар мен алқабилер сот отырысы залына шығып, алқабидiң ауысымын жүргiзiп, кеңесу бөлмесiне қайта кетуi тиiс. </w:t>
      </w:r>
      <w:r>
        <w:br/>
      </w:r>
      <w:r>
        <w:rPr>
          <w:rFonts w:ascii="Times New Roman"/>
          <w:b w:val="false"/>
          <w:i w:val="false"/>
          <w:color w:val="000000"/>
          <w:sz w:val="28"/>
        </w:rPr>
        <w:t xml:space="preserve">
      Кез келген алқаби істі қараудың кез келген кезеңiнде төрағалық етушi оған ықпал етудiң нәтижесінде заңға сәйкес істі шешу үшін қажетті жан-жақтылықты судья осы алқаби жоғалтты деп болжауға негiз туған жағдайда, iске одан әрi қатысудан босатылуы мүмкiн. </w:t>
      </w:r>
      <w:r>
        <w:br/>
      </w:r>
      <w:r>
        <w:rPr>
          <w:rFonts w:ascii="Times New Roman"/>
          <w:b w:val="false"/>
          <w:i w:val="false"/>
          <w:color w:val="000000"/>
          <w:sz w:val="28"/>
        </w:rPr>
        <w:t xml:space="preserve">
      Алқабидi шеттетудi тараптардың қатысуымен төрағалық етушi жүзеге асырады, бұл туралы сот отырысының хаттамасында жазба жасалады. </w:t>
      </w:r>
    </w:p>
    <w:p>
      <w:pPr>
        <w:spacing w:after="0"/>
        <w:ind w:left="0"/>
        <w:jc w:val="both"/>
      </w:pPr>
      <w:r>
        <w:rPr>
          <w:rFonts w:ascii="Times New Roman"/>
          <w:b w:val="false"/>
          <w:i w:val="false"/>
          <w:color w:val="000000"/>
          <w:sz w:val="28"/>
        </w:rPr>
        <w:t xml:space="preserve">      558-бап. Алқабилердiң ант қабылдауы </w:t>
      </w:r>
    </w:p>
    <w:p>
      <w:pPr>
        <w:spacing w:after="0"/>
        <w:ind w:left="0"/>
        <w:jc w:val="both"/>
      </w:pPr>
      <w:r>
        <w:rPr>
          <w:rFonts w:ascii="Times New Roman"/>
          <w:b w:val="false"/>
          <w:i w:val="false"/>
          <w:color w:val="000000"/>
          <w:sz w:val="28"/>
        </w:rPr>
        <w:t xml:space="preserve">      Алқабилер алқасы құралғаннан кейiн төрағалық етушi немесе сот отырысының хатшысы сот отырысының залында қатысып отырғандардың барлығына орындарынан тұруды ұсынады. Төрағалық етуші алқабилерге ант қабылдау ұсынысымен жүгiнедi. </w:t>
      </w:r>
      <w:r>
        <w:br/>
      </w:r>
      <w:r>
        <w:rPr>
          <w:rFonts w:ascii="Times New Roman"/>
          <w:b w:val="false"/>
          <w:i w:val="false"/>
          <w:color w:val="000000"/>
          <w:sz w:val="28"/>
        </w:rPr>
        <w:t xml:space="preserve">
      Алқабилермен қабылданған ант туралы сот отырысының хаттамасына жазба жасалады. </w:t>
      </w:r>
    </w:p>
    <w:p>
      <w:pPr>
        <w:spacing w:after="0"/>
        <w:ind w:left="0"/>
        <w:jc w:val="both"/>
      </w:pPr>
      <w:r>
        <w:rPr>
          <w:rFonts w:ascii="Times New Roman"/>
          <w:b w:val="false"/>
          <w:i w:val="false"/>
          <w:color w:val="000000"/>
          <w:sz w:val="28"/>
        </w:rPr>
        <w:t xml:space="preserve">      60-тарау. Алқабилердiң қатысуымен iстi соттың талқылау </w:t>
      </w:r>
      <w:r>
        <w:br/>
      </w:r>
      <w:r>
        <w:rPr>
          <w:rFonts w:ascii="Times New Roman"/>
          <w:b w:val="false"/>
          <w:i w:val="false"/>
          <w:color w:val="000000"/>
          <w:sz w:val="28"/>
        </w:rPr>
        <w:t xml:space="preserve">
                ерекшелiктерi </w:t>
      </w:r>
    </w:p>
    <w:p>
      <w:pPr>
        <w:spacing w:after="0"/>
        <w:ind w:left="0"/>
        <w:jc w:val="both"/>
      </w:pPr>
      <w:r>
        <w:rPr>
          <w:rFonts w:ascii="Times New Roman"/>
          <w:b w:val="false"/>
          <w:i w:val="false"/>
          <w:color w:val="000000"/>
          <w:sz w:val="28"/>
        </w:rPr>
        <w:t xml:space="preserve">      559-бап. Алқабилердiң құқықтары, мiндеттерi және iстi қарауға </w:t>
      </w:r>
      <w:r>
        <w:br/>
      </w:r>
      <w:r>
        <w:rPr>
          <w:rFonts w:ascii="Times New Roman"/>
          <w:b w:val="false"/>
          <w:i w:val="false"/>
          <w:color w:val="000000"/>
          <w:sz w:val="28"/>
        </w:rPr>
        <w:t xml:space="preserve">
               байланысты iс-әрекеттерiне шектеулер </w:t>
      </w:r>
    </w:p>
    <w:p>
      <w:pPr>
        <w:spacing w:after="0"/>
        <w:ind w:left="0"/>
        <w:jc w:val="both"/>
      </w:pPr>
      <w:r>
        <w:rPr>
          <w:rFonts w:ascii="Times New Roman"/>
          <w:b w:val="false"/>
          <w:i w:val="false"/>
          <w:color w:val="000000"/>
          <w:sz w:val="28"/>
        </w:rPr>
        <w:t xml:space="preserve">      1. Төрағалық етушi алқабилерiне олардың құқықтарын, мiндеттерiн және iстi қарауға байланысты iс-әрекеттерiне шектеулердi түсiндiредi, сондай-ақ мiндеттердi бұзу және шектеулердi сақтамаудың салдары туралы ескертедi. </w:t>
      </w:r>
      <w:r>
        <w:br/>
      </w:r>
      <w:r>
        <w:rPr>
          <w:rFonts w:ascii="Times New Roman"/>
          <w:b w:val="false"/>
          <w:i w:val="false"/>
          <w:color w:val="000000"/>
          <w:sz w:val="28"/>
        </w:rPr>
        <w:t xml:space="preserve">
      2. Алқаби: </w:t>
      </w:r>
      <w:r>
        <w:br/>
      </w:r>
      <w:r>
        <w:rPr>
          <w:rFonts w:ascii="Times New Roman"/>
          <w:b w:val="false"/>
          <w:i w:val="false"/>
          <w:color w:val="000000"/>
          <w:sz w:val="28"/>
        </w:rPr>
        <w:t xml:space="preserve">
      1) өзiнiң iшкi сенiмi бойынша iстiң мән-жайын жеке бағалауға мүмкiндiк алу үшiн сотта қаралатын дәлелдердi зерделеуге және алқабилерi алқасының алдына қойылатын мәселелерге жауап беруге қатысуға; </w:t>
      </w:r>
      <w:r>
        <w:br/>
      </w:r>
      <w:r>
        <w:rPr>
          <w:rFonts w:ascii="Times New Roman"/>
          <w:b w:val="false"/>
          <w:i w:val="false"/>
          <w:color w:val="000000"/>
          <w:sz w:val="28"/>
        </w:rPr>
        <w:t xml:space="preserve">
      2) төрағалық етушінің рұқсатымен процеске қатысушыларға сұрақ қоюға; </w:t>
      </w:r>
      <w:r>
        <w:br/>
      </w:r>
      <w:r>
        <w:rPr>
          <w:rFonts w:ascii="Times New Roman"/>
          <w:b w:val="false"/>
          <w:i w:val="false"/>
          <w:color w:val="000000"/>
          <w:sz w:val="28"/>
        </w:rPr>
        <w:t xml:space="preserve">
      3) заттай дәлелдемелердi, құжаттарды қарауға, жерлердi және үй-жайларды қарауды жүргiзуге, сот тергеуiнде басқа да барлық әрекеттерге қатысуға; </w:t>
      </w:r>
      <w:r>
        <w:br/>
      </w:r>
      <w:r>
        <w:rPr>
          <w:rFonts w:ascii="Times New Roman"/>
          <w:b w:val="false"/>
          <w:i w:val="false"/>
          <w:color w:val="000000"/>
          <w:sz w:val="28"/>
        </w:rPr>
        <w:t xml:space="preserve">
      4) төрағалық етушіден iске қатысты заңдар нормаларын, сотта жария етілген құжаттардың мазмұнын және оған түсінікті емес басқа да мәселелер мен ұғымдарды түсiндiрудi өтiнуге; </w:t>
      </w:r>
      <w:r>
        <w:br/>
      </w:r>
      <w:r>
        <w:rPr>
          <w:rFonts w:ascii="Times New Roman"/>
          <w:b w:val="false"/>
          <w:i w:val="false"/>
          <w:color w:val="000000"/>
          <w:sz w:val="28"/>
        </w:rPr>
        <w:t xml:space="preserve">
      5) сот отырысы кезiнде жазбаша белгілер жасауға құқылы. </w:t>
      </w:r>
      <w:r>
        <w:br/>
      </w:r>
      <w:r>
        <w:rPr>
          <w:rFonts w:ascii="Times New Roman"/>
          <w:b w:val="false"/>
          <w:i w:val="false"/>
          <w:color w:val="000000"/>
          <w:sz w:val="28"/>
        </w:rPr>
        <w:t xml:space="preserve">
      3. Алқаби: </w:t>
      </w:r>
      <w:r>
        <w:br/>
      </w:r>
      <w:r>
        <w:rPr>
          <w:rFonts w:ascii="Times New Roman"/>
          <w:b w:val="false"/>
          <w:i w:val="false"/>
          <w:color w:val="000000"/>
          <w:sz w:val="28"/>
        </w:rPr>
        <w:t xml:space="preserve">
      1) сот отырысында тәртiптi сақтауға және төрағалық етушiнiң заңды өкiмiне бағынуға; </w:t>
      </w:r>
      <w:r>
        <w:br/>
      </w:r>
      <w:r>
        <w:rPr>
          <w:rFonts w:ascii="Times New Roman"/>
          <w:b w:val="false"/>
          <w:i w:val="false"/>
          <w:color w:val="000000"/>
          <w:sz w:val="28"/>
        </w:rPr>
        <w:t xml:space="preserve">
      2) егер сот отырысына үзiліс жарияланса немесе істі тыңдау кейiнге қалдырылған жағдайда алқаби мiндетiн атқару үшін, сондай-ақ сот талқылауын жалғастыру үшін сот белгiлеген уақытта келуге мiндетті; </w:t>
      </w:r>
      <w:r>
        <w:br/>
      </w:r>
      <w:r>
        <w:rPr>
          <w:rFonts w:ascii="Times New Roman"/>
          <w:b w:val="false"/>
          <w:i w:val="false"/>
          <w:color w:val="000000"/>
          <w:sz w:val="28"/>
        </w:rPr>
        <w:t xml:space="preserve">
      3) сотқа келуге мүмкiншiлiк болмаған жағдайда, төрағалық етушіге алдын ала келмеудiң себептерi туралы ескертуi тиiс. </w:t>
      </w:r>
      <w:r>
        <w:br/>
      </w:r>
      <w:r>
        <w:rPr>
          <w:rFonts w:ascii="Times New Roman"/>
          <w:b w:val="false"/>
          <w:i w:val="false"/>
          <w:color w:val="000000"/>
          <w:sz w:val="28"/>
        </w:rPr>
        <w:t xml:space="preserve">
      4. Алқабидiң мынадай әрекеттерi: </w:t>
      </w:r>
      <w:r>
        <w:br/>
      </w:r>
      <w:r>
        <w:rPr>
          <w:rFonts w:ascii="Times New Roman"/>
          <w:b w:val="false"/>
          <w:i w:val="false"/>
          <w:color w:val="000000"/>
          <w:sz w:val="28"/>
        </w:rPr>
        <w:t xml:space="preserve">
      1) iстi тыңдау кезiнде сот отырысының залынан кету; </w:t>
      </w:r>
      <w:r>
        <w:br/>
      </w:r>
      <w:r>
        <w:rPr>
          <w:rFonts w:ascii="Times New Roman"/>
          <w:b w:val="false"/>
          <w:i w:val="false"/>
          <w:color w:val="000000"/>
          <w:sz w:val="28"/>
        </w:rPr>
        <w:t xml:space="preserve">
      2) төрағалық етушiнiң рұқсатынсыз iстi тыңдау кезiнде iс бойынша сот құрамына кiрмейтiн адамдармен сөйлесу; </w:t>
      </w:r>
      <w:r>
        <w:br/>
      </w:r>
      <w:r>
        <w:rPr>
          <w:rFonts w:ascii="Times New Roman"/>
          <w:b w:val="false"/>
          <w:i w:val="false"/>
          <w:color w:val="000000"/>
          <w:sz w:val="28"/>
        </w:rPr>
        <w:t xml:space="preserve">
      3) iстi талқылау барысында сот отырысынан тыс iс бойынша мәлiметтер жинау; </w:t>
      </w:r>
      <w:r>
        <w:br/>
      </w:r>
      <w:r>
        <w:rPr>
          <w:rFonts w:ascii="Times New Roman"/>
          <w:b w:val="false"/>
          <w:i w:val="false"/>
          <w:color w:val="000000"/>
          <w:sz w:val="28"/>
        </w:rPr>
        <w:t xml:space="preserve">
      4) үкiм шығару кезiнде кеңесу уақытында оған, сондай-ақ оның қатысуымен жабық сот отырысында белгiлi болған мән-жайлар туралы мәлiметтердi жария ету шектеледi. </w:t>
      </w:r>
      <w:r>
        <w:br/>
      </w:r>
      <w:r>
        <w:rPr>
          <w:rFonts w:ascii="Times New Roman"/>
          <w:b w:val="false"/>
          <w:i w:val="false"/>
          <w:color w:val="000000"/>
          <w:sz w:val="28"/>
        </w:rPr>
        <w:t xml:space="preserve">
      5. Алқабидiң мiндеттерiн орындамауы, сондай-ақ осы бапта көзделген шектеулердi сақтамауы Қазақстан Республикасының Заңына сәйкес жауапкершілiкке, сондай-ақ істі қарауда одан әрi қатысудан босату мүмкiндiгiне әкеп соғады. </w:t>
      </w:r>
    </w:p>
    <w:p>
      <w:pPr>
        <w:spacing w:after="0"/>
        <w:ind w:left="0"/>
        <w:jc w:val="both"/>
      </w:pPr>
      <w:r>
        <w:rPr>
          <w:rFonts w:ascii="Times New Roman"/>
          <w:b w:val="false"/>
          <w:i w:val="false"/>
          <w:color w:val="000000"/>
          <w:sz w:val="28"/>
        </w:rPr>
        <w:t xml:space="preserve">      560-бап. Алқабилер қатысатын соттың құзыретi </w:t>
      </w:r>
    </w:p>
    <w:p>
      <w:pPr>
        <w:spacing w:after="0"/>
        <w:ind w:left="0"/>
        <w:jc w:val="both"/>
      </w:pPr>
      <w:r>
        <w:rPr>
          <w:rFonts w:ascii="Times New Roman"/>
          <w:b w:val="false"/>
          <w:i w:val="false"/>
          <w:color w:val="000000"/>
          <w:sz w:val="28"/>
        </w:rPr>
        <w:t xml:space="preserve">      Алқабилердiң қатысуымен соттың істі талқылау кезiнде осы Кодекстiң 371-бабы бiрiншi бөлігінiң 1-8, 14-тармақтарында көзделген мәселелер шешiледi. </w:t>
      </w:r>
      <w:r>
        <w:br/>
      </w:r>
      <w:r>
        <w:rPr>
          <w:rFonts w:ascii="Times New Roman"/>
          <w:b w:val="false"/>
          <w:i w:val="false"/>
          <w:color w:val="000000"/>
          <w:sz w:val="28"/>
        </w:rPr>
        <w:t xml:space="preserve">
      Егер сот талқылауы барысында дәлелдемелер ретiнде осы Кодекстiң 116-бабына сәйкес жол берiлмейтiн нақтылы деректер табылатын болса, төрағалық етушi оларды бұлардың қатарынан алып тастау туралы мәселенi шешуге, ал, егер мұндай дәлелдемелер зерттелген жағдайда олардың заңды күшi жоқ деп тануға, ал оларға жасалған зерттеулердi жарамсыз деп тануға мiндетті. </w:t>
      </w:r>
      <w:r>
        <w:br/>
      </w:r>
      <w:r>
        <w:rPr>
          <w:rFonts w:ascii="Times New Roman"/>
          <w:b w:val="false"/>
          <w:i w:val="false"/>
          <w:color w:val="000000"/>
          <w:sz w:val="28"/>
        </w:rPr>
        <w:t xml:space="preserve">
      Тараптар төрағалық етушiнiң рұқсатынсыз сотта алқабилердiң қатысуымен iстің талқылауынан алынып тасталған бар дәлелдемелер туралы ecкe салуға, өздерiнiң ұстанымдарын негізге алу үшін оларға сiлтеме жасауға құқықтары жоқ. Судьялар алқабилердi жол берiлмейтiн дәлелдемелермен таныстыруға тиiс емес. </w:t>
      </w:r>
    </w:p>
    <w:p>
      <w:pPr>
        <w:spacing w:after="0"/>
        <w:ind w:left="0"/>
        <w:jc w:val="both"/>
      </w:pPr>
      <w:r>
        <w:rPr>
          <w:rFonts w:ascii="Times New Roman"/>
          <w:b w:val="false"/>
          <w:i w:val="false"/>
          <w:color w:val="000000"/>
          <w:sz w:val="28"/>
        </w:rPr>
        <w:t xml:space="preserve">      561-бап. Алқабилер қатысатын соттың iстi қысқартуы </w:t>
      </w:r>
    </w:p>
    <w:p>
      <w:pPr>
        <w:spacing w:after="0"/>
        <w:ind w:left="0"/>
        <w:jc w:val="both"/>
      </w:pPr>
      <w:r>
        <w:rPr>
          <w:rFonts w:ascii="Times New Roman"/>
          <w:b w:val="false"/>
          <w:i w:val="false"/>
          <w:color w:val="000000"/>
          <w:sz w:val="28"/>
        </w:rPr>
        <w:t xml:space="preserve">      Төрағалық етушi істі соттың алқабилердiң қатысуымен оны талқылаудың кез келген кезеңiнде, егер сот талқылауында осы Кодекстiң 37-бабының бiрiншi бөлігінде көзделген мән-жайлар анықталса, сондай-ақ мемлекеттiк айыптаушының осы Кодекстің 317-бабының жетiншi бөлiгiне сәйкес айыптаудан бас тартқан кезде қысқартады. </w:t>
      </w:r>
    </w:p>
    <w:p>
      <w:pPr>
        <w:spacing w:after="0"/>
        <w:ind w:left="0"/>
        <w:jc w:val="both"/>
      </w:pPr>
      <w:r>
        <w:rPr>
          <w:rFonts w:ascii="Times New Roman"/>
          <w:b w:val="false"/>
          <w:i w:val="false"/>
          <w:color w:val="000000"/>
          <w:sz w:val="28"/>
        </w:rPr>
        <w:t xml:space="preserve">      562-бап. Алқабилер қатысатын сот тергеуiнiң ерекшеліктерi </w:t>
      </w:r>
    </w:p>
    <w:p>
      <w:pPr>
        <w:spacing w:after="0"/>
        <w:ind w:left="0"/>
        <w:jc w:val="both"/>
      </w:pPr>
      <w:r>
        <w:rPr>
          <w:rFonts w:ascii="Times New Roman"/>
          <w:b w:val="false"/>
          <w:i w:val="false"/>
          <w:color w:val="000000"/>
          <w:sz w:val="28"/>
        </w:rPr>
        <w:t xml:space="preserve">      Соттың алқабилер қатысатын сот тергеуi осы Кодекстiң 345-359, 362-баптарында белгiленген тәртіппен жүргiзiледi. </w:t>
      </w:r>
      <w:r>
        <w:br/>
      </w:r>
      <w:r>
        <w:rPr>
          <w:rFonts w:ascii="Times New Roman"/>
          <w:b w:val="false"/>
          <w:i w:val="false"/>
          <w:color w:val="000000"/>
          <w:sz w:val="28"/>
        </w:rPr>
        <w:t xml:space="preserve">
      Мемлекеттік айыптаушы айыптау қорытындысының қарар бөлiгін жариялаған кезде, сотталушының соттылық деректерi туралы еске салуға құқығы жоқ. </w:t>
      </w:r>
      <w:r>
        <w:br/>
      </w:r>
      <w:r>
        <w:rPr>
          <w:rFonts w:ascii="Times New Roman"/>
          <w:b w:val="false"/>
          <w:i w:val="false"/>
          <w:color w:val="000000"/>
          <w:sz w:val="28"/>
        </w:rPr>
        <w:t xml:space="preserve">
      Алқабилер төрағалық етушi арқылы тараптарға осы адамдар жауап бергеннен кейiн сотталушыға, жәбiрленушiге, куәларға және сарапшыларға сұрақтар қоя алады. Мәселелердi алқабилер жазбаша түрде жасап, төрағалық етушіге бередi. </w:t>
      </w:r>
      <w:r>
        <w:br/>
      </w:r>
      <w:r>
        <w:rPr>
          <w:rFonts w:ascii="Times New Roman"/>
          <w:b w:val="false"/>
          <w:i w:val="false"/>
          <w:color w:val="000000"/>
          <w:sz w:val="28"/>
        </w:rPr>
        <w:t xml:space="preserve">
      Төрағалық етушi iске қатысы жоқ, сондай-ақ жетектеушi немесе дөрекi сипатта деп есептеген сұрақтарды қабылдамай тастайды. </w:t>
      </w:r>
      <w:r>
        <w:br/>
      </w:r>
      <w:r>
        <w:rPr>
          <w:rFonts w:ascii="Times New Roman"/>
          <w:b w:val="false"/>
          <w:i w:val="false"/>
          <w:color w:val="000000"/>
          <w:sz w:val="28"/>
        </w:rPr>
        <w:t xml:space="preserve">
      Тараптар алқабилердiң қатысуынсыз судьялармен бұрын iс талқылауынан алынып тасталған бұл орайда, олардың мәнiн баяндамай-ақ дәлелдемелердi зерттеу туралы өтiнiш беруi мүмкiн. Осындай өтінішке байланысты сот талқылауына қатысушылардың пiкiрiн тыңдауды судьялар жүргізедi. </w:t>
      </w:r>
      <w:r>
        <w:br/>
      </w:r>
      <w:r>
        <w:rPr>
          <w:rFonts w:ascii="Times New Roman"/>
          <w:b w:val="false"/>
          <w:i w:val="false"/>
          <w:color w:val="000000"/>
          <w:sz w:val="28"/>
        </w:rPr>
        <w:t xml:space="preserve">
      Сотталушының бұрынғы соттылығына байланысты, оны созылмалы маскүнем немесе нашақор деп тану туралы мән-жайлар, сондай-ақ алқабилердiң сотталушыға қатысты артықшылық көзқарас бiлдiруге әсер ететiн мән-жайлар зерттеулерге жатпайды. </w:t>
      </w:r>
    </w:p>
    <w:p>
      <w:pPr>
        <w:spacing w:after="0"/>
        <w:ind w:left="0"/>
        <w:jc w:val="both"/>
      </w:pPr>
      <w:r>
        <w:rPr>
          <w:rFonts w:ascii="Times New Roman"/>
          <w:b w:val="false"/>
          <w:i w:val="false"/>
          <w:color w:val="000000"/>
          <w:sz w:val="28"/>
        </w:rPr>
        <w:t xml:space="preserve">      563-бап. Алқабилер қатысқан соттағы тараптардың жарыссөзi </w:t>
      </w:r>
    </w:p>
    <w:p>
      <w:pPr>
        <w:spacing w:after="0"/>
        <w:ind w:left="0"/>
        <w:jc w:val="both"/>
      </w:pPr>
      <w:r>
        <w:rPr>
          <w:rFonts w:ascii="Times New Roman"/>
          <w:b w:val="false"/>
          <w:i w:val="false"/>
          <w:color w:val="000000"/>
          <w:sz w:val="28"/>
        </w:rPr>
        <w:t xml:space="preserve">      Сот тергеуi аяқталғаннан кейiн алқабилер қатысатын сот тараптардың жарыссөздерiн тыңдауға көшедi. Алқабилер қатысатын сотта тараптардың жарыссөзi екi бөлiмнен тұрады. </w:t>
      </w:r>
      <w:r>
        <w:br/>
      </w:r>
      <w:r>
        <w:rPr>
          <w:rFonts w:ascii="Times New Roman"/>
          <w:b w:val="false"/>
          <w:i w:val="false"/>
          <w:color w:val="000000"/>
          <w:sz w:val="28"/>
        </w:rPr>
        <w:t xml:space="preserve">
      Жарыссөздiң бiрiншi бөлігі оның бұрынғы соттылығын еске салмай, сотталушының кiнәсiнiң дәлелденуi немесе дәлелденбеуi жөнiнде өз ұстанымдарын баяндайтын, мемлекеттік айыпталушының, жәбiрленушiнiң, қорғаушының және сотталушының сөздерiнен тұрады. </w:t>
      </w:r>
      <w:r>
        <w:br/>
      </w:r>
      <w:r>
        <w:rPr>
          <w:rFonts w:ascii="Times New Roman"/>
          <w:b w:val="false"/>
          <w:i w:val="false"/>
          <w:color w:val="000000"/>
          <w:sz w:val="28"/>
        </w:rPr>
        <w:t xml:space="preserve">
      Тараптар алқабилер қатысуымен қарауға жатпайтын мән-жайларды еске түсiре алмайды және сот отырысында зерттелмеген дәлелдемелерге сiлтеме жасай алмайды. Төрағалық етушi осындай айтылған сөздердi бөледi және алқабилерiне үкiм шығару кезiнде осы мән-жайларды есепке алмауды түсiндiредi. </w:t>
      </w:r>
      <w:r>
        <w:br/>
      </w:r>
      <w:r>
        <w:rPr>
          <w:rFonts w:ascii="Times New Roman"/>
          <w:b w:val="false"/>
          <w:i w:val="false"/>
          <w:color w:val="000000"/>
          <w:sz w:val="28"/>
        </w:rPr>
        <w:t xml:space="preserve">
      Жарыссөздiң екiншi бөлiгі сотталушының iс-әрекетін саралау, жаза тағайындау, азаматтық талап мәселелерi бойынша ұстанымдарын баяндайтын мемлекеттік айыптаушының, сондай-ақ жәбiрленушiнің, азаматтық талапкердiң және жауапкердiң немесе олардың өкiлдерінің, қорғаушының және сотталушының сөздерiнен тұрады. Жарыссөздiң екiншi бөлiгі алқабилердiң қатысуынсыз өткізiледi. </w:t>
      </w:r>
    </w:p>
    <w:p>
      <w:pPr>
        <w:spacing w:after="0"/>
        <w:ind w:left="0"/>
        <w:jc w:val="both"/>
      </w:pPr>
      <w:r>
        <w:rPr>
          <w:rFonts w:ascii="Times New Roman"/>
          <w:b w:val="false"/>
          <w:i w:val="false"/>
          <w:color w:val="000000"/>
          <w:sz w:val="28"/>
        </w:rPr>
        <w:t xml:space="preserve">      564-бап. Алқабилер қатысатын соттағы реплика және </w:t>
      </w:r>
      <w:r>
        <w:br/>
      </w:r>
      <w:r>
        <w:rPr>
          <w:rFonts w:ascii="Times New Roman"/>
          <w:b w:val="false"/>
          <w:i w:val="false"/>
          <w:color w:val="000000"/>
          <w:sz w:val="28"/>
        </w:rPr>
        <w:t xml:space="preserve">
               сотталушының соңғы сөзi </w:t>
      </w:r>
    </w:p>
    <w:p>
      <w:pPr>
        <w:spacing w:after="0"/>
        <w:ind w:left="0"/>
        <w:jc w:val="both"/>
      </w:pPr>
      <w:r>
        <w:rPr>
          <w:rFonts w:ascii="Times New Roman"/>
          <w:b w:val="false"/>
          <w:i w:val="false"/>
          <w:color w:val="000000"/>
          <w:sz w:val="28"/>
        </w:rPr>
        <w:t xml:space="preserve">      Алқабилер қатысатын сотта сот отырысына қатысушылардың барлығы сөз сөйлеп болған соң тараптар реплика айтуға құқылы. Соңғы реплика құқығы қорғаушыға тиесілі. </w:t>
      </w:r>
      <w:r>
        <w:br/>
      </w:r>
      <w:r>
        <w:rPr>
          <w:rFonts w:ascii="Times New Roman"/>
          <w:b w:val="false"/>
          <w:i w:val="false"/>
          <w:color w:val="000000"/>
          <w:sz w:val="28"/>
        </w:rPr>
        <w:t xml:space="preserve">
      Сотталушыға осы Кодекстің 365-бабына сәйкес соңғы сөз берiледi. </w:t>
      </w:r>
    </w:p>
    <w:p>
      <w:pPr>
        <w:spacing w:after="0"/>
        <w:ind w:left="0"/>
        <w:jc w:val="both"/>
      </w:pPr>
      <w:r>
        <w:rPr>
          <w:rFonts w:ascii="Times New Roman"/>
          <w:b w:val="false"/>
          <w:i w:val="false"/>
          <w:color w:val="000000"/>
          <w:sz w:val="28"/>
        </w:rPr>
        <w:t xml:space="preserve">      565-бап. Алқабилер қатысатын соттың шешуiне жататын </w:t>
      </w:r>
      <w:r>
        <w:br/>
      </w:r>
      <w:r>
        <w:rPr>
          <w:rFonts w:ascii="Times New Roman"/>
          <w:b w:val="false"/>
          <w:i w:val="false"/>
          <w:color w:val="000000"/>
          <w:sz w:val="28"/>
        </w:rPr>
        <w:t xml:space="preserve">
               мәселелердi қою </w:t>
      </w:r>
    </w:p>
    <w:p>
      <w:pPr>
        <w:spacing w:after="0"/>
        <w:ind w:left="0"/>
        <w:jc w:val="both"/>
      </w:pPr>
      <w:r>
        <w:rPr>
          <w:rFonts w:ascii="Times New Roman"/>
          <w:b w:val="false"/>
          <w:i w:val="false"/>
          <w:color w:val="000000"/>
          <w:sz w:val="28"/>
        </w:rPr>
        <w:t xml:space="preserve">      Төрағалық етуші екiншi судьяның қатысуымен сот тергеуiнiң нәтижесiн, тараптардың жарыссөздерiн ескере отырып, алқабилер қатысатын соттың шешуiне жататын мәселелердi жазбаша түрде жасайды, оларды оқиды және тараптарға бередi. </w:t>
      </w:r>
      <w:r>
        <w:br/>
      </w:r>
      <w:r>
        <w:rPr>
          <w:rFonts w:ascii="Times New Roman"/>
          <w:b w:val="false"/>
          <w:i w:val="false"/>
          <w:color w:val="000000"/>
          <w:sz w:val="28"/>
        </w:rPr>
        <w:t xml:space="preserve">
      Тараптар мәселелердiң мазмұны мен жасалуы бойынша өздерiнiң ескертпелерiн айтуға және жаңа мәселелердi қою туралы ұсыныстар енгізуге құқылы. </w:t>
      </w:r>
      <w:r>
        <w:br/>
      </w:r>
      <w:r>
        <w:rPr>
          <w:rFonts w:ascii="Times New Roman"/>
          <w:b w:val="false"/>
          <w:i w:val="false"/>
          <w:color w:val="000000"/>
          <w:sz w:val="28"/>
        </w:rPr>
        <w:t xml:space="preserve">
      Алқабилер талқылау және мәселелердi құру уақытында сот отырысы залынан кетедi. </w:t>
      </w:r>
      <w:r>
        <w:br/>
      </w:r>
      <w:r>
        <w:rPr>
          <w:rFonts w:ascii="Times New Roman"/>
          <w:b w:val="false"/>
          <w:i w:val="false"/>
          <w:color w:val="000000"/>
          <w:sz w:val="28"/>
        </w:rPr>
        <w:t xml:space="preserve">
      Төрағалық етушi тараптардың ескертпелерi мен ұсыныстарын ескере отырып, судья кеңесу бөлмесiнде алқабилер қатысатын соттың шешуiне жататын мәселелердi түпкiлікті құрайды, оларды сұрақ парағына енгiзедi және оған қол қояды. </w:t>
      </w:r>
      <w:r>
        <w:br/>
      </w:r>
      <w:r>
        <w:rPr>
          <w:rFonts w:ascii="Times New Roman"/>
          <w:b w:val="false"/>
          <w:i w:val="false"/>
          <w:color w:val="000000"/>
          <w:sz w:val="28"/>
        </w:rPr>
        <w:t xml:space="preserve">
      Сұрақ парағы алқабилер мен тараптар қатысып отырған кезде дауыстап оқылады. </w:t>
      </w:r>
    </w:p>
    <w:p>
      <w:pPr>
        <w:spacing w:after="0"/>
        <w:ind w:left="0"/>
        <w:jc w:val="both"/>
      </w:pPr>
      <w:r>
        <w:rPr>
          <w:rFonts w:ascii="Times New Roman"/>
          <w:b w:val="false"/>
          <w:i w:val="false"/>
          <w:color w:val="000000"/>
          <w:sz w:val="28"/>
        </w:rPr>
        <w:t xml:space="preserve">      566-бап. Алқабилерi қатысатын соттың шешуiне жататын </w:t>
      </w:r>
      <w:r>
        <w:br/>
      </w:r>
      <w:r>
        <w:rPr>
          <w:rFonts w:ascii="Times New Roman"/>
          <w:b w:val="false"/>
          <w:i w:val="false"/>
          <w:color w:val="000000"/>
          <w:sz w:val="28"/>
        </w:rPr>
        <w:t xml:space="preserve">
               мәселелердiң мазмұны </w:t>
      </w:r>
    </w:p>
    <w:p>
      <w:pPr>
        <w:spacing w:after="0"/>
        <w:ind w:left="0"/>
        <w:jc w:val="both"/>
      </w:pPr>
      <w:r>
        <w:rPr>
          <w:rFonts w:ascii="Times New Roman"/>
          <w:b w:val="false"/>
          <w:i w:val="false"/>
          <w:color w:val="000000"/>
          <w:sz w:val="28"/>
        </w:rPr>
        <w:t xml:space="preserve">      1. Сотталушы жасады деп айыпталатын әрекеттерiнің әрқайсысы бойынша: </w:t>
      </w:r>
      <w:r>
        <w:br/>
      </w:r>
      <w:r>
        <w:rPr>
          <w:rFonts w:ascii="Times New Roman"/>
          <w:b w:val="false"/>
          <w:i w:val="false"/>
          <w:color w:val="000000"/>
          <w:sz w:val="28"/>
        </w:rPr>
        <w:t xml:space="preserve">
      1) әрекеттің орын алғаны дәлелдендi ме; </w:t>
      </w:r>
      <w:r>
        <w:br/>
      </w:r>
      <w:r>
        <w:rPr>
          <w:rFonts w:ascii="Times New Roman"/>
          <w:b w:val="false"/>
          <w:i w:val="false"/>
          <w:color w:val="000000"/>
          <w:sz w:val="28"/>
        </w:rPr>
        <w:t xml:space="preserve">
      2) сотталушының бұл әрекеттi жасағаны дәлелдендi ме; </w:t>
      </w:r>
      <w:r>
        <w:br/>
      </w:r>
      <w:r>
        <w:rPr>
          <w:rFonts w:ascii="Times New Roman"/>
          <w:b w:val="false"/>
          <w:i w:val="false"/>
          <w:color w:val="000000"/>
          <w:sz w:val="28"/>
        </w:rPr>
        <w:t xml:space="preserve">
      3) сотталушы бұл әрекеттің жасалуына кiнәлi ме деген үш негізгi сұрақ қойылады. </w:t>
      </w:r>
      <w:r>
        <w:br/>
      </w:r>
      <w:r>
        <w:rPr>
          <w:rFonts w:ascii="Times New Roman"/>
          <w:b w:val="false"/>
          <w:i w:val="false"/>
          <w:color w:val="000000"/>
          <w:sz w:val="28"/>
        </w:rPr>
        <w:t xml:space="preserve">
      2. Сотталушының кiнәлігі туралы негiзгi сұрақтан кейiн кiнәлiлiк дәрежесiн арттыратын немесе төмендететiн не оның сипатын өзгертетiн, сотталушыны жауапкершіліктен босатуға әкеп соқтыратын осындай мән-жайлар туралы жеке сұрақтар қойылады. Қажет болған жағдайда, қылмыстық ниеттің аяқталу дәрежесi, әрекеттің аяқталуына қандай себептердiң болғандығы, сотталушылардың әрқайысысының қылмыс жасауға бiрге қатысудағы дәрежесi мен сипаты туралы жеке сұрақтар қойылады. Егер бұл оның қорғау құқығын бұзбаса, кішігірiм ауыр қылмыс жасағанда сотталушының кiнәсiн анықтауға мүмкiндiк беретін сұрақтар қоюға жол берiледi. </w:t>
      </w:r>
      <w:r>
        <w:br/>
      </w:r>
      <w:r>
        <w:rPr>
          <w:rFonts w:ascii="Times New Roman"/>
          <w:b w:val="false"/>
          <w:i w:val="false"/>
          <w:color w:val="000000"/>
          <w:sz w:val="28"/>
        </w:rPr>
        <w:t xml:space="preserve">
      Шешуге жататын мәселелер әрбiр сотталушыға қатысты жеке қойылады. </w:t>
      </w:r>
    </w:p>
    <w:p>
      <w:pPr>
        <w:spacing w:after="0"/>
        <w:ind w:left="0"/>
        <w:jc w:val="both"/>
      </w:pPr>
      <w:r>
        <w:rPr>
          <w:rFonts w:ascii="Times New Roman"/>
          <w:b w:val="false"/>
          <w:i w:val="false"/>
          <w:color w:val="000000"/>
          <w:sz w:val="28"/>
        </w:rPr>
        <w:t xml:space="preserve">      567-бап. Төрелiк етушiнің тiлек сөзi </w:t>
      </w:r>
    </w:p>
    <w:p>
      <w:pPr>
        <w:spacing w:after="0"/>
        <w:ind w:left="0"/>
        <w:jc w:val="both"/>
      </w:pPr>
      <w:r>
        <w:rPr>
          <w:rFonts w:ascii="Times New Roman"/>
          <w:b w:val="false"/>
          <w:i w:val="false"/>
          <w:color w:val="000000"/>
          <w:sz w:val="28"/>
        </w:rPr>
        <w:t xml:space="preserve">      Судьялар мен алқабилер кеңесу бөлмесiне кетер алдында төрелiк етушi алқабилерге тiлек сөзiмен жүгiнедi. </w:t>
      </w:r>
      <w:r>
        <w:br/>
      </w:r>
      <w:r>
        <w:rPr>
          <w:rFonts w:ascii="Times New Roman"/>
          <w:b w:val="false"/>
          <w:i w:val="false"/>
          <w:color w:val="000000"/>
          <w:sz w:val="28"/>
        </w:rPr>
        <w:t xml:space="preserve">
      Тiлек сөзiн айтар кезде төрелiк етушiге қандай да бiр нысанда алқабилер және судьялар алқасының алдына қойылған мәселелер бойынша өз пiкiрiн айтуға тыйым салынады. </w:t>
      </w:r>
      <w:r>
        <w:br/>
      </w:r>
      <w:r>
        <w:rPr>
          <w:rFonts w:ascii="Times New Roman"/>
          <w:b w:val="false"/>
          <w:i w:val="false"/>
          <w:color w:val="000000"/>
          <w:sz w:val="28"/>
        </w:rPr>
        <w:t xml:space="preserve">
      Төрелiк етушi тiлек сөзiнде: </w:t>
      </w:r>
      <w:r>
        <w:br/>
      </w:r>
      <w:r>
        <w:rPr>
          <w:rFonts w:ascii="Times New Roman"/>
          <w:b w:val="false"/>
          <w:i w:val="false"/>
          <w:color w:val="000000"/>
          <w:sz w:val="28"/>
        </w:rPr>
        <w:t xml:space="preserve">
      1) айыптаудың мазмұнын келтiредi; </w:t>
      </w:r>
      <w:r>
        <w:br/>
      </w:r>
      <w:r>
        <w:rPr>
          <w:rFonts w:ascii="Times New Roman"/>
          <w:b w:val="false"/>
          <w:i w:val="false"/>
          <w:color w:val="000000"/>
          <w:sz w:val="28"/>
        </w:rPr>
        <w:t xml:space="preserve">
      2) сотталушы кiнәлi болып отырған, жасалған iс-әрекеттiң жауапкершілігiн қарастыратын, қылмыстық заңның мазмұнын хабарлайды; </w:t>
      </w:r>
      <w:r>
        <w:br/>
      </w:r>
      <w:r>
        <w:rPr>
          <w:rFonts w:ascii="Times New Roman"/>
          <w:b w:val="false"/>
          <w:i w:val="false"/>
          <w:color w:val="000000"/>
          <w:sz w:val="28"/>
        </w:rPr>
        <w:t xml:space="preserve">
      3) сотталушы айыбын ашатын және оны ақтайтын, сонымен қатар бұл дәлелдемеге өзiнiң қатысын айтпай және одан қорытынды шығармай, сотта зерттелген дәлелдемелер туралы еске салады; </w:t>
      </w:r>
      <w:r>
        <w:br/>
      </w:r>
      <w:r>
        <w:rPr>
          <w:rFonts w:ascii="Times New Roman"/>
          <w:b w:val="false"/>
          <w:i w:val="false"/>
          <w:color w:val="000000"/>
          <w:sz w:val="28"/>
        </w:rPr>
        <w:t xml:space="preserve">
      4) мемлекеттік айыптаушының және қорғаушының көзқарасын баяндайды; </w:t>
      </w:r>
      <w:r>
        <w:br/>
      </w:r>
      <w:r>
        <w:rPr>
          <w:rFonts w:ascii="Times New Roman"/>
          <w:b w:val="false"/>
          <w:i w:val="false"/>
          <w:color w:val="000000"/>
          <w:sz w:val="28"/>
        </w:rPr>
        <w:t xml:space="preserve">
      5) алқабилерге дәлелдемелердi олардың жиынтығында бағалаудың ережесiн; кiнәсiздiк презумпциясы қағидатының мәнiн; жойылмаған күдiктердi соттаушының пайдасына талқылау туралы ереженi; олардың ұйғарымы тек сот отырысында тiкелей зерттелген дәлелдемелерге ғана негізделе алады, олар үшiн ешқандай дәлелдеменiң алдын ала белгiлеген күші жоқ, олардың қорытындылары тек жобалауға, сондай-ақ сот жарамайды деп тапқан дәлелдемелерге ғана сүйене алады; </w:t>
      </w:r>
      <w:r>
        <w:br/>
      </w:r>
      <w:r>
        <w:rPr>
          <w:rFonts w:ascii="Times New Roman"/>
          <w:b w:val="false"/>
          <w:i w:val="false"/>
          <w:color w:val="000000"/>
          <w:sz w:val="28"/>
        </w:rPr>
        <w:t xml:space="preserve">
      6) алқабилер алқасының назарын сотталушының жауап беруден бас тартуы немесе оның сотта түк айтпауы заңды мағынаға ие болмайтынына және сотталушының кiнәлілігінің дәлелi ретінде талқылана алмайтындығына аударады; </w:t>
      </w:r>
      <w:r>
        <w:br/>
      </w:r>
      <w:r>
        <w:rPr>
          <w:rFonts w:ascii="Times New Roman"/>
          <w:b w:val="false"/>
          <w:i w:val="false"/>
          <w:color w:val="000000"/>
          <w:sz w:val="28"/>
        </w:rPr>
        <w:t xml:space="preserve">
      7) кеңесу, негізгі мәселелер жөніндегі бюллетендердi толтыру тәртiбiн, ұйғарым қабылданғаннан кейiн жаза тағайындау мәселелерi бойынша жалпы дауыс беру тәртiбiн түсiндiредi. </w:t>
      </w:r>
      <w:r>
        <w:br/>
      </w:r>
      <w:r>
        <w:rPr>
          <w:rFonts w:ascii="Times New Roman"/>
          <w:b w:val="false"/>
          <w:i w:val="false"/>
          <w:color w:val="000000"/>
          <w:sz w:val="28"/>
        </w:rPr>
        <w:t xml:space="preserve">
      Тараптар сот отырысында төрелiк етушінiң тiлек сөзiнiң мазмұнына байланысты сот отырысының хаттамасына енгізуге жататын олардың объективтiлiк қағидатын бұзу себебi бойынша қарсылық бiлдiруге құқылы. </w:t>
      </w:r>
    </w:p>
    <w:p>
      <w:pPr>
        <w:spacing w:after="0"/>
        <w:ind w:left="0"/>
        <w:jc w:val="both"/>
      </w:pPr>
      <w:r>
        <w:rPr>
          <w:rFonts w:ascii="Times New Roman"/>
          <w:b w:val="false"/>
          <w:i w:val="false"/>
          <w:color w:val="000000"/>
          <w:sz w:val="28"/>
        </w:rPr>
        <w:t xml:space="preserve">      568-бап. Алқабилер кеңесiнiң құпиясы </w:t>
      </w:r>
    </w:p>
    <w:p>
      <w:pPr>
        <w:spacing w:after="0"/>
        <w:ind w:left="0"/>
        <w:jc w:val="both"/>
      </w:pPr>
      <w:r>
        <w:rPr>
          <w:rFonts w:ascii="Times New Roman"/>
          <w:b w:val="false"/>
          <w:i w:val="false"/>
          <w:color w:val="000000"/>
          <w:sz w:val="28"/>
        </w:rPr>
        <w:t xml:space="preserve">      Жарыссөздер аяқталған соң судьялар және негізгі алқабилер үкiм шығару үшiн кеңесу бөлмесiне кетедi. </w:t>
      </w:r>
      <w:r>
        <w:br/>
      </w:r>
      <w:r>
        <w:rPr>
          <w:rFonts w:ascii="Times New Roman"/>
          <w:b w:val="false"/>
          <w:i w:val="false"/>
          <w:color w:val="000000"/>
          <w:sz w:val="28"/>
        </w:rPr>
        <w:t xml:space="preserve">
      Судьялар мен алқабилерден басқа, кеңесу бөлмесiнде өзге адамдардың болуына жол берiлмейдi. Жұмыс уақытының аяқталуы бойынша, сондай-ақ жұмыс күнi iшiнде төрағалық етушi кеңесу бөлмесiнен сыртқа шыға отырып, демалу үшiн үзіліс жасауға құқылы. </w:t>
      </w:r>
    </w:p>
    <w:p>
      <w:pPr>
        <w:spacing w:after="0"/>
        <w:ind w:left="0"/>
        <w:jc w:val="both"/>
      </w:pPr>
      <w:r>
        <w:rPr>
          <w:rFonts w:ascii="Times New Roman"/>
          <w:b w:val="false"/>
          <w:i w:val="false"/>
          <w:color w:val="000000"/>
          <w:sz w:val="28"/>
        </w:rPr>
        <w:t xml:space="preserve">      569-бап. Кеңесу бөлмесiнде кеңесу мен дауыс берудi жүргізу </w:t>
      </w:r>
      <w:r>
        <w:br/>
      </w:r>
      <w:r>
        <w:rPr>
          <w:rFonts w:ascii="Times New Roman"/>
          <w:b w:val="false"/>
          <w:i w:val="false"/>
          <w:color w:val="000000"/>
          <w:sz w:val="28"/>
        </w:rPr>
        <w:t xml:space="preserve">
               тәртiбi </w:t>
      </w:r>
    </w:p>
    <w:p>
      <w:pPr>
        <w:spacing w:after="0"/>
        <w:ind w:left="0"/>
        <w:jc w:val="both"/>
      </w:pPr>
      <w:r>
        <w:rPr>
          <w:rFonts w:ascii="Times New Roman"/>
          <w:b w:val="false"/>
          <w:i w:val="false"/>
          <w:color w:val="000000"/>
          <w:sz w:val="28"/>
        </w:rPr>
        <w:t xml:space="preserve">      Төрағалық етушi судьялар мен алқабилер кеңесiне басшылық етедi, шешiлуге жататын мәселелердi талқылауға кезекпен қояды, жауап беру бойынша дауыс берудi және дауыстардың есебiн жүргізедi. </w:t>
      </w:r>
      <w:r>
        <w:br/>
      </w:r>
      <w:r>
        <w:rPr>
          <w:rFonts w:ascii="Times New Roman"/>
          <w:b w:val="false"/>
          <w:i w:val="false"/>
          <w:color w:val="000000"/>
          <w:sz w:val="28"/>
        </w:rPr>
        <w:t xml:space="preserve">
      Кеңесу бөлмесiнде алқабилер төрағалық етушiден қойылған мәселелерге байланысты оларда туындаған түсiнбеушіліктер бойынша түсiніктемелер алуға құқылы. </w:t>
      </w:r>
      <w:r>
        <w:br/>
      </w:r>
      <w:r>
        <w:rPr>
          <w:rFonts w:ascii="Times New Roman"/>
          <w:b w:val="false"/>
          <w:i w:val="false"/>
          <w:color w:val="000000"/>
          <w:sz w:val="28"/>
        </w:rPr>
        <w:t xml:space="preserve">
      Негізгі мәселелер бойынша дауыс беру жазбаша жүргізiледi. Судьялар мен алқабилер дауыс беру кезiнде қалыс қалуға құқықтары жоқ. Судьялар мен алқабилердiң дауыстары тең. </w:t>
      </w:r>
      <w:r>
        <w:br/>
      </w:r>
      <w:r>
        <w:rPr>
          <w:rFonts w:ascii="Times New Roman"/>
          <w:b w:val="false"/>
          <w:i w:val="false"/>
          <w:color w:val="000000"/>
          <w:sz w:val="28"/>
        </w:rPr>
        <w:t xml:space="preserve">
      Судьялар мен алқабилер сотталушылардың саны бойынша дауыс беруге арналған "Өзiмнiң ар-намысым, ар-ожданым бойынша және ішкі сенiмiм бойынша осы түйiндi..." деген сөздер жазылған, соттың бұрыштамасы қойылған таза бюллетеньдi алады. Олардың әрқайсысы құпияны қамтамасыз ете отырып, бюллетенге сұрақ парағында қойылған және шешiлуге жататын сұрақтардың әрқайсысына жауап жазады. Сұрақ парағында қойылған тәртiп бойынша сұрақтарға жауап "ия" дәлелдi немесе "жоқ" терiс деген мiндетті түрде түсiндiрме сөзбен немесе жауаптың мәнiн ашатын ("ия, дәлелдендi", "жоқ, дәлелденген жоқ", "ия, кiнәлi", "жоқ, кiнәсiз") деген сөз тiркестерiмен жазылады. Судьялар мен алқабилер төрағалық етушi өздерінің бюллетеньдерiн дауыс беруге арналған жәшікке салады. </w:t>
      </w:r>
      <w:r>
        <w:br/>
      </w:r>
      <w:r>
        <w:rPr>
          <w:rFonts w:ascii="Times New Roman"/>
          <w:b w:val="false"/>
          <w:i w:val="false"/>
          <w:color w:val="000000"/>
          <w:sz w:val="28"/>
        </w:rPr>
        <w:t xml:space="preserve">
      Дауыс беру аяқталғаннан кейiн төрағалық етушi алқабилердiң қатысуымен жәшiктi ашады және әрбiр бюллетеньдегі дауыстарды санайды, тез арада сұрақ парағында көрсетiлген негізгі үш сұрақтардың әрқайсының тұсына жазады. </w:t>
      </w:r>
      <w:r>
        <w:br/>
      </w:r>
      <w:r>
        <w:rPr>
          <w:rFonts w:ascii="Times New Roman"/>
          <w:b w:val="false"/>
          <w:i w:val="false"/>
          <w:color w:val="000000"/>
          <w:sz w:val="28"/>
        </w:rPr>
        <w:t xml:space="preserve">
      Алқабилер мен судьялардың жауаптары бар бюллетеньдер қылмыстық iстер сақталатын конвертке салынып, желiмделедi. </w:t>
      </w:r>
      <w:r>
        <w:br/>
      </w:r>
      <w:r>
        <w:rPr>
          <w:rFonts w:ascii="Times New Roman"/>
          <w:b w:val="false"/>
          <w:i w:val="false"/>
          <w:color w:val="000000"/>
          <w:sz w:val="28"/>
        </w:rPr>
        <w:t xml:space="preserve">
      Егер алдыңғы сұраққа берiлген жауап кейiнгi сұраққа жауап берудi қажет етпесе, төрағалық етуші судья алқабилердiң көпшiлігiнiң келiсiмiмен сол кейiнгi сұрақтың тұсына "жауабы жоқ" деген сөздердi жазады. </w:t>
      </w:r>
      <w:r>
        <w:br/>
      </w:r>
      <w:r>
        <w:rPr>
          <w:rFonts w:ascii="Times New Roman"/>
          <w:b w:val="false"/>
          <w:i w:val="false"/>
          <w:color w:val="000000"/>
          <w:sz w:val="28"/>
        </w:rPr>
        <w:t xml:space="preserve">
      Егер осы Кодекстiң 566-бабының бiрiншi бөлiгiнде көрсетілген үш сұрақтың әрқайсысына берiлген нақтылы жауапқа дауыс берушілердiң көпшiлiгі дауыс берсе, айыптау үкiмi қабылданған болып саналады. </w:t>
      </w:r>
      <w:r>
        <w:br/>
      </w:r>
      <w:r>
        <w:rPr>
          <w:rFonts w:ascii="Times New Roman"/>
          <w:b w:val="false"/>
          <w:i w:val="false"/>
          <w:color w:val="000000"/>
          <w:sz w:val="28"/>
        </w:rPr>
        <w:t xml:space="preserve">
      Егер қойылған сұрақтың кез келгенiне терiс жауап үшiн дауыс берушілердiң алты және одан да көпшiлiгi дауыс берген болса, ақтау үкiмi қабылданған болып саналады. </w:t>
      </w:r>
      <w:r>
        <w:br/>
      </w:r>
      <w:r>
        <w:rPr>
          <w:rFonts w:ascii="Times New Roman"/>
          <w:b w:val="false"/>
          <w:i w:val="false"/>
          <w:color w:val="000000"/>
          <w:sz w:val="28"/>
        </w:rPr>
        <w:t xml:space="preserve">
      Егер сотталушының кiнәлігі туралы мәселе оң шешiлсе, онда судьялар бұл әрекет қылмыс болып табыла ма және ол нақ қандай қылмыстық заңда көзделгені (бабы, бөлiгi, тармағы) туралы мәселенi шешедi, сондай-ақ осы әрекеттер үшiн қандай жаза тағайындау шарасы көзделгенін алқабилерге түсiндiредi. </w:t>
      </w:r>
      <w:r>
        <w:br/>
      </w:r>
      <w:r>
        <w:rPr>
          <w:rFonts w:ascii="Times New Roman"/>
          <w:b w:val="false"/>
          <w:i w:val="false"/>
          <w:color w:val="000000"/>
          <w:sz w:val="28"/>
        </w:rPr>
        <w:t xml:space="preserve">
      Алқабилердiң қатысуымен сот әрекетi бiлiктiлiгi мәселесiн судьялар шешкеннен кейiн осы Кодекстiң 371-бабы бiрiншi бөлігінiң 5-8 және 14-тармақтарында көзделген мәселелер шешiмi ашық дауыс беру арқылы қабылданатын мәселелердi үзiліссiз шешедi. </w:t>
      </w:r>
      <w:r>
        <w:br/>
      </w:r>
      <w:r>
        <w:rPr>
          <w:rFonts w:ascii="Times New Roman"/>
          <w:b w:val="false"/>
          <w:i w:val="false"/>
          <w:color w:val="000000"/>
          <w:sz w:val="28"/>
        </w:rPr>
        <w:t xml:space="preserve">
      15 жылдан астам бас бостандығынан айыру түрiндегі жаза, егер осындай шешiмге дауыс берушiлердiң сегiзi және одан да көпшілiгi дауыс берсе, тағайындалуы мүмкiн. </w:t>
      </w:r>
      <w:r>
        <w:br/>
      </w:r>
      <w:r>
        <w:rPr>
          <w:rFonts w:ascii="Times New Roman"/>
          <w:b w:val="false"/>
          <w:i w:val="false"/>
          <w:color w:val="000000"/>
          <w:sz w:val="28"/>
        </w:rPr>
        <w:t xml:space="preserve">
      Айрықша жаза тағайындау - өлiм жазасы судьялар мен алқабилерi бiр ауыздан шешiм шығарған кезде ғана тағайындалуы мүмкiн. </w:t>
      </w:r>
      <w:r>
        <w:br/>
      </w:r>
      <w:r>
        <w:rPr>
          <w:rFonts w:ascii="Times New Roman"/>
          <w:b w:val="false"/>
          <w:i w:val="false"/>
          <w:color w:val="000000"/>
          <w:sz w:val="28"/>
        </w:rPr>
        <w:t xml:space="preserve">
      Судьялар мен алқабилердiң жауаптары бар сұрақ парағына төрағалық етуші судья мен "1" нөмiрін алқабиi қол қояды. </w:t>
      </w:r>
    </w:p>
    <w:p>
      <w:pPr>
        <w:spacing w:after="0"/>
        <w:ind w:left="0"/>
        <w:jc w:val="both"/>
      </w:pPr>
      <w:r>
        <w:rPr>
          <w:rFonts w:ascii="Times New Roman"/>
          <w:b w:val="false"/>
          <w:i w:val="false"/>
          <w:color w:val="000000"/>
          <w:sz w:val="28"/>
        </w:rPr>
        <w:t xml:space="preserve">      570-бап. Алқабилер қатысуымен соттың қабылдайтын </w:t>
      </w:r>
      <w:r>
        <w:br/>
      </w:r>
      <w:r>
        <w:rPr>
          <w:rFonts w:ascii="Times New Roman"/>
          <w:b w:val="false"/>
          <w:i w:val="false"/>
          <w:color w:val="000000"/>
          <w:sz w:val="28"/>
        </w:rPr>
        <w:t xml:space="preserve">
               шешімдерінің түрлерi </w:t>
      </w:r>
    </w:p>
    <w:p>
      <w:pPr>
        <w:spacing w:after="0"/>
        <w:ind w:left="0"/>
        <w:jc w:val="both"/>
      </w:pPr>
      <w:r>
        <w:rPr>
          <w:rFonts w:ascii="Times New Roman"/>
          <w:b w:val="false"/>
          <w:i w:val="false"/>
          <w:color w:val="000000"/>
          <w:sz w:val="28"/>
        </w:rPr>
        <w:t xml:space="preserve">      1. Алқабилерінің қатысуымен сотта iстi талқылау мына шешімдердің бiрiн қабылдаумен: </w:t>
      </w:r>
      <w:r>
        <w:br/>
      </w:r>
      <w:r>
        <w:rPr>
          <w:rFonts w:ascii="Times New Roman"/>
          <w:b w:val="false"/>
          <w:i w:val="false"/>
          <w:color w:val="000000"/>
          <w:sz w:val="28"/>
        </w:rPr>
        <w:t xml:space="preserve">
      1) осы Кодекстің 324-бабында көзделген жағдайларда iстi қысқарту туралы қаулысымен; </w:t>
      </w:r>
      <w:r>
        <w:br/>
      </w:r>
      <w:r>
        <w:rPr>
          <w:rFonts w:ascii="Times New Roman"/>
          <w:b w:val="false"/>
          <w:i w:val="false"/>
          <w:color w:val="000000"/>
          <w:sz w:val="28"/>
        </w:rPr>
        <w:t xml:space="preserve">
      2) алқабилерi қатысатын осы Кодекстiң 566-бабының бiрiншi бөлiгінде көрсетiлген негiзгі үш сұрақтың ең болмаса бiреуiне терiс жауап берген жағдайда, ақтау үкiмiмен; </w:t>
      </w:r>
      <w:r>
        <w:br/>
      </w:r>
      <w:r>
        <w:rPr>
          <w:rFonts w:ascii="Times New Roman"/>
          <w:b w:val="false"/>
          <w:i w:val="false"/>
          <w:color w:val="000000"/>
          <w:sz w:val="28"/>
        </w:rPr>
        <w:t xml:space="preserve">
      3) осы Кодекстiң 375-бабы екiншi бөлігіне сәйкес айыптау үкiмiмен аяқталады. </w:t>
      </w:r>
    </w:p>
    <w:p>
      <w:pPr>
        <w:spacing w:after="0"/>
        <w:ind w:left="0"/>
        <w:jc w:val="both"/>
      </w:pPr>
      <w:r>
        <w:rPr>
          <w:rFonts w:ascii="Times New Roman"/>
          <w:b w:val="false"/>
          <w:i w:val="false"/>
          <w:color w:val="000000"/>
          <w:sz w:val="28"/>
        </w:rPr>
        <w:t xml:space="preserve">      571-бап. Үкiм шығару қаулысы </w:t>
      </w:r>
    </w:p>
    <w:p>
      <w:pPr>
        <w:spacing w:after="0"/>
        <w:ind w:left="0"/>
        <w:jc w:val="both"/>
      </w:pPr>
      <w:r>
        <w:rPr>
          <w:rFonts w:ascii="Times New Roman"/>
          <w:b w:val="false"/>
          <w:i w:val="false"/>
          <w:color w:val="000000"/>
          <w:sz w:val="28"/>
        </w:rPr>
        <w:t xml:space="preserve">      Үкiмдi осы Кодекстің 44-тарауында белгiленген тәртiппен төрағалық етушi мынадай ерекшелiктермен шығарылады: </w:t>
      </w:r>
      <w:r>
        <w:br/>
      </w:r>
      <w:r>
        <w:rPr>
          <w:rFonts w:ascii="Times New Roman"/>
          <w:b w:val="false"/>
          <w:i w:val="false"/>
          <w:color w:val="000000"/>
          <w:sz w:val="28"/>
        </w:rPr>
        <w:t xml:space="preserve">
      1) үкiмнiң кiрiспе бөлiмiнде екiнші судьяның және алқабилерiнiң тегі көрсетiлмейдi; </w:t>
      </w:r>
      <w:r>
        <w:br/>
      </w:r>
      <w:r>
        <w:rPr>
          <w:rFonts w:ascii="Times New Roman"/>
          <w:b w:val="false"/>
          <w:i w:val="false"/>
          <w:color w:val="000000"/>
          <w:sz w:val="28"/>
        </w:rPr>
        <w:t xml:space="preserve">
      2) ақтау үкiмiнiң сипаттамалы-дәлелдi бөлiгiнде сот алқабилерiнiң қатысуымен ақтау үкiмi шығарылған айыптаудың мәнi жазылады және үкiмге не мемлекеттік айыптаушының айыптаудан бас тартуына сiлтеме қамтылады; </w:t>
      </w:r>
      <w:r>
        <w:br/>
      </w:r>
      <w:r>
        <w:rPr>
          <w:rFonts w:ascii="Times New Roman"/>
          <w:b w:val="false"/>
          <w:i w:val="false"/>
          <w:color w:val="000000"/>
          <w:sz w:val="28"/>
        </w:rPr>
        <w:t xml:space="preserve">
      3) айыптау үкiмiнiң сипаттамалы-дәлелдi бөлігінде жасауда сотталушы кiнәлi деп танылған қылмыстық әрекеттің сипаттамасы, жасаған әрекеттiң саралануы, жаза тағайындау себептерi және азаматтық талап арызға қатысты сот шешімiнiң негіздемесi қамтылуы тиiс; </w:t>
      </w:r>
      <w:r>
        <w:br/>
      </w:r>
      <w:r>
        <w:rPr>
          <w:rFonts w:ascii="Times New Roman"/>
          <w:b w:val="false"/>
          <w:i w:val="false"/>
          <w:color w:val="000000"/>
          <w:sz w:val="28"/>
        </w:rPr>
        <w:t xml:space="preserve">
      4) үкiмнiң қорытынды бөлігінде апелляциялық сатыда үкiмге шағымдану және наразылық бiлдiру тәртiбiне түсiнiк қамтылады. </w:t>
      </w:r>
      <w:r>
        <w:br/>
      </w:r>
      <w:r>
        <w:rPr>
          <w:rFonts w:ascii="Times New Roman"/>
          <w:b w:val="false"/>
          <w:i w:val="false"/>
          <w:color w:val="000000"/>
          <w:sz w:val="28"/>
        </w:rPr>
        <w:t xml:space="preserve">
      Үкiмге iс бойынша төрағалық етушi қол қояды. </w:t>
      </w:r>
    </w:p>
    <w:p>
      <w:pPr>
        <w:spacing w:after="0"/>
        <w:ind w:left="0"/>
        <w:jc w:val="both"/>
      </w:pPr>
      <w:r>
        <w:rPr>
          <w:rFonts w:ascii="Times New Roman"/>
          <w:b w:val="false"/>
          <w:i w:val="false"/>
          <w:color w:val="000000"/>
          <w:sz w:val="28"/>
        </w:rPr>
        <w:t xml:space="preserve">      572-бап. Сотталушының есiнің кiресiлi-шығасылы екендiгінiң </w:t>
      </w:r>
      <w:r>
        <w:br/>
      </w:r>
      <w:r>
        <w:rPr>
          <w:rFonts w:ascii="Times New Roman"/>
          <w:b w:val="false"/>
          <w:i w:val="false"/>
          <w:color w:val="000000"/>
          <w:sz w:val="28"/>
        </w:rPr>
        <w:t xml:space="preserve">
               анықталуына байланысты қылмыстық істі қарауды </w:t>
      </w:r>
      <w:r>
        <w:br/>
      </w:r>
      <w:r>
        <w:rPr>
          <w:rFonts w:ascii="Times New Roman"/>
          <w:b w:val="false"/>
          <w:i w:val="false"/>
          <w:color w:val="000000"/>
          <w:sz w:val="28"/>
        </w:rPr>
        <w:t xml:space="preserve">
               тоқтату </w:t>
      </w:r>
    </w:p>
    <w:p>
      <w:pPr>
        <w:spacing w:after="0"/>
        <w:ind w:left="0"/>
        <w:jc w:val="both"/>
      </w:pPr>
      <w:r>
        <w:rPr>
          <w:rFonts w:ascii="Times New Roman"/>
          <w:b w:val="false"/>
          <w:i w:val="false"/>
          <w:color w:val="000000"/>
          <w:sz w:val="28"/>
        </w:rPr>
        <w:t xml:space="preserve">      Алқабилерi қатысатын соттың істі талқылау барысында сотталушы өзiнiң психикалық жағдайы бойынша қылмыстық жауаптылыққа тартылуы мүмкiн емес не оны өз iс-әрекетіне есеп беруге немесе оларға басшылық ету мүмкiндiгінен айырған, сот-психиатриялық сараптамасының тиiстi қорытындысымен расталатын жан күйзелiсi ауруына шалдығуы ықтимал деп санауға негiз болатын мән-жайлар анықталған жағдайда, төрағалық етушi судья алқабилердiң қатысуымен істі қарауды тоқтату туралы қаулы шығарады және оны осы Кодекстің 12-бөлігiнде көзделген тәртiппен соттың қарауы үшiн жiбередi. </w:t>
      </w:r>
      <w:r>
        <w:br/>
      </w:r>
      <w:r>
        <w:rPr>
          <w:rFonts w:ascii="Times New Roman"/>
          <w:b w:val="false"/>
          <w:i w:val="false"/>
          <w:color w:val="000000"/>
          <w:sz w:val="28"/>
        </w:rPr>
        <w:t xml:space="preserve">
      Алқабилердiң қатысуымен істі қарауды тоқтату туралы судьялар алқасының қаулысы және оны осы Кодексте көзделген жалпы тәртiппен қарау үшiн жiберуi түпкілікті болып табылады және апелляциялық тәртіпте шағымдануға, наразылық келтiруге жатпайды. </w:t>
      </w:r>
    </w:p>
    <w:p>
      <w:pPr>
        <w:spacing w:after="0"/>
        <w:ind w:left="0"/>
        <w:jc w:val="both"/>
      </w:pPr>
      <w:r>
        <w:rPr>
          <w:rFonts w:ascii="Times New Roman"/>
          <w:b w:val="false"/>
          <w:i w:val="false"/>
          <w:color w:val="000000"/>
          <w:sz w:val="28"/>
        </w:rPr>
        <w:t xml:space="preserve">      573-бап. Сот отырысының хаттама жүргізу ерекшелiктерi </w:t>
      </w:r>
    </w:p>
    <w:p>
      <w:pPr>
        <w:spacing w:after="0"/>
        <w:ind w:left="0"/>
        <w:jc w:val="both"/>
      </w:pPr>
      <w:r>
        <w:rPr>
          <w:rFonts w:ascii="Times New Roman"/>
          <w:b w:val="false"/>
          <w:i w:val="false"/>
          <w:color w:val="000000"/>
          <w:sz w:val="28"/>
        </w:rPr>
        <w:t xml:space="preserve">      Сот отырысының хаттамасы осы Кодекстің 328-бабының талаптарына сәйкес осы бапта көзделген ерекшелiктермен жүргізiледi. </w:t>
      </w:r>
      <w:r>
        <w:br/>
      </w:r>
      <w:r>
        <w:rPr>
          <w:rFonts w:ascii="Times New Roman"/>
          <w:b w:val="false"/>
          <w:i w:val="false"/>
          <w:color w:val="000000"/>
          <w:sz w:val="28"/>
        </w:rPr>
        <w:t xml:space="preserve">
      Хаттамада сот отырысына шақырылған алқабилерге кандидаттар құрамы және алқабилер алқасын құру барысы мiндетті түрде көрсетiледi. </w:t>
      </w:r>
      <w:r>
        <w:br/>
      </w:r>
      <w:r>
        <w:rPr>
          <w:rFonts w:ascii="Times New Roman"/>
          <w:b w:val="false"/>
          <w:i w:val="false"/>
          <w:color w:val="000000"/>
          <w:sz w:val="28"/>
        </w:rPr>
        <w:t xml:space="preserve">
      Төрағалық етушiнiң тiлек сөзi сот отырысының хаттамасына жазылады немесе оның мәтiнi қылмыстық iс материалдарына тiркеледi, бұл туралы хаттамада көрсетіледi. </w:t>
      </w:r>
      <w:r>
        <w:br/>
      </w:r>
      <w:r>
        <w:rPr>
          <w:rFonts w:ascii="Times New Roman"/>
          <w:b w:val="false"/>
          <w:i w:val="false"/>
          <w:color w:val="000000"/>
          <w:sz w:val="28"/>
        </w:rPr>
        <w:t xml:space="preserve">
      Сот отырысының хаттамасы сот iс қарауының барысын толығымен, оның өтуiнiң дұрыстығын куәландыратындай көрсетуi тиiс. </w:t>
      </w:r>
    </w:p>
    <w:p>
      <w:pPr>
        <w:spacing w:after="0"/>
        <w:ind w:left="0"/>
        <w:jc w:val="both"/>
      </w:pPr>
      <w:r>
        <w:rPr>
          <w:rFonts w:ascii="Times New Roman"/>
          <w:b w:val="false"/>
          <w:i w:val="false"/>
          <w:color w:val="000000"/>
          <w:sz w:val="28"/>
        </w:rPr>
        <w:t xml:space="preserve">      61-тарау. Апелляциялық сатыдағы сотта iс жүргiзудiң </w:t>
      </w:r>
      <w:r>
        <w:br/>
      </w:r>
      <w:r>
        <w:rPr>
          <w:rFonts w:ascii="Times New Roman"/>
          <w:b w:val="false"/>
          <w:i w:val="false"/>
          <w:color w:val="000000"/>
          <w:sz w:val="28"/>
        </w:rPr>
        <w:t xml:space="preserve">
                ерекшелiктерi </w:t>
      </w:r>
    </w:p>
    <w:p>
      <w:pPr>
        <w:spacing w:after="0"/>
        <w:ind w:left="0"/>
        <w:jc w:val="both"/>
      </w:pPr>
      <w:r>
        <w:rPr>
          <w:rFonts w:ascii="Times New Roman"/>
          <w:b w:val="false"/>
          <w:i w:val="false"/>
          <w:color w:val="000000"/>
          <w:sz w:val="28"/>
        </w:rPr>
        <w:t xml:space="preserve">      574-бап. Алқабилер қатысуымен сот шығарған заңды күшіне </w:t>
      </w:r>
      <w:r>
        <w:br/>
      </w:r>
      <w:r>
        <w:rPr>
          <w:rFonts w:ascii="Times New Roman"/>
          <w:b w:val="false"/>
          <w:i w:val="false"/>
          <w:color w:val="000000"/>
          <w:sz w:val="28"/>
        </w:rPr>
        <w:t xml:space="preserve">
               енбеген үкiмдер мен қаулыларға шағым, наразылық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Алқабилер қатысқан соттың заңды күшіне енбеген үкiмдерi мен қаулыларына шағым, наразылық келтiру тәртiбi осы тарауда белгiленген ерекшелiктермен осы Кодекстiң 8-бөлігінде көзделген ережелермен айқындалады. </w:t>
      </w:r>
      <w:r>
        <w:br/>
      </w:r>
      <w:r>
        <w:rPr>
          <w:rFonts w:ascii="Times New Roman"/>
          <w:b w:val="false"/>
          <w:i w:val="false"/>
          <w:color w:val="000000"/>
          <w:sz w:val="28"/>
        </w:rPr>
        <w:t xml:space="preserve">
      Алқабилерi қатысқан соттың үкiмдерi, төрағалық етушiнің iстi тоқтату туралы қаулылары, сондай-ақ алдын ала тыңдау нәтижелерi бойынша шығарылған осы Кодекстің 229-бабының 2 және 5-бөліктерiнде көрсетілген төрағалық етушінiң қаулыларына апелляциялық тәртiпте шағым және наразылық келтiрiлуi мүмкiн. Төрағалық етуші шығарған басқа қаулыларға шағым және наразылық келтiруге жатпайды. </w:t>
      </w:r>
    </w:p>
    <w:p>
      <w:pPr>
        <w:spacing w:after="0"/>
        <w:ind w:left="0"/>
        <w:jc w:val="both"/>
      </w:pPr>
      <w:r>
        <w:rPr>
          <w:rFonts w:ascii="Times New Roman"/>
          <w:b w:val="false"/>
          <w:i w:val="false"/>
          <w:color w:val="000000"/>
          <w:sz w:val="28"/>
        </w:rPr>
        <w:t xml:space="preserve">      575-бап. Алқабилерi қатысуымен сотта қаралған iстердi </w:t>
      </w:r>
      <w:r>
        <w:br/>
      </w:r>
      <w:r>
        <w:rPr>
          <w:rFonts w:ascii="Times New Roman"/>
          <w:b w:val="false"/>
          <w:i w:val="false"/>
          <w:color w:val="000000"/>
          <w:sz w:val="28"/>
        </w:rPr>
        <w:t xml:space="preserve">
               апелляциялық сатыда iс жүргізу ерекшелiктерi </w:t>
      </w:r>
    </w:p>
    <w:p>
      <w:pPr>
        <w:spacing w:after="0"/>
        <w:ind w:left="0"/>
        <w:jc w:val="both"/>
      </w:pPr>
      <w:r>
        <w:rPr>
          <w:rFonts w:ascii="Times New Roman"/>
          <w:b w:val="false"/>
          <w:i w:val="false"/>
          <w:color w:val="000000"/>
          <w:sz w:val="28"/>
        </w:rPr>
        <w:t xml:space="preserve">      1. Апелляциялық сатыда сот шешiмдерiн бұзу немесе өзгерту үшiн мыналар: </w:t>
      </w:r>
      <w:r>
        <w:br/>
      </w:r>
      <w:r>
        <w:rPr>
          <w:rFonts w:ascii="Times New Roman"/>
          <w:b w:val="false"/>
          <w:i w:val="false"/>
          <w:color w:val="000000"/>
          <w:sz w:val="28"/>
        </w:rPr>
        <w:t xml:space="preserve">
      1) істі елеулi шешу үшiн маңызы болуы мүмкiн жол берiлетiн, дәлелдемелердi талқылаудан негізсiз алып тастаудан; </w:t>
      </w:r>
      <w:r>
        <w:br/>
      </w:r>
      <w:r>
        <w:rPr>
          <w:rFonts w:ascii="Times New Roman"/>
          <w:b w:val="false"/>
          <w:i w:val="false"/>
          <w:color w:val="000000"/>
          <w:sz w:val="28"/>
        </w:rPr>
        <w:t xml:space="preserve">
      2) істі елеулi шешу үшiн маңызы болуы мүмкiн дәлелдемелердi зерттеуде тараптардың негiзсiз бас тартуы; </w:t>
      </w:r>
      <w:r>
        <w:br/>
      </w:r>
      <w:r>
        <w:rPr>
          <w:rFonts w:ascii="Times New Roman"/>
          <w:b w:val="false"/>
          <w:i w:val="false"/>
          <w:color w:val="000000"/>
          <w:sz w:val="28"/>
        </w:rPr>
        <w:t xml:space="preserve">
      3) егер бұл iстің шешiлуi үшiн әсер етсе, жол берiлмейтiн дәлелдемелердi сот отырысында зерттеулерi; </w:t>
      </w:r>
      <w:r>
        <w:br/>
      </w:r>
      <w:r>
        <w:rPr>
          <w:rFonts w:ascii="Times New Roman"/>
          <w:b w:val="false"/>
          <w:i w:val="false"/>
          <w:color w:val="000000"/>
          <w:sz w:val="28"/>
        </w:rPr>
        <w:t xml:space="preserve">
      4) осы Кодекстің 414-бабы 3-бөлігінде көрсетiлген қылмыстық iс жүргізу заңының өрескел бұзылуы. </w:t>
      </w:r>
      <w:r>
        <w:br/>
      </w:r>
      <w:r>
        <w:rPr>
          <w:rFonts w:ascii="Times New Roman"/>
          <w:b w:val="false"/>
          <w:i w:val="false"/>
          <w:color w:val="000000"/>
          <w:sz w:val="28"/>
        </w:rPr>
        <w:t xml:space="preserve">
      2. Апелляциялық саты сотталушыға жеңiлірек қылмыс туралы қылмыстық заң қолдануға және жасаған әрекетті саралауды өзгертуге сәйкес жазаны төмендетуге құқылы. Бұл орайда, апелляциялық заң неғұрлым ауыр қылмыс немесе тағайындалған жазаны ауырлату туралы қылмыстық заң қолдануға құқығы жоқ. </w:t>
      </w:r>
      <w:r>
        <w:br/>
      </w:r>
      <w:r>
        <w:rPr>
          <w:rFonts w:ascii="Times New Roman"/>
          <w:b w:val="false"/>
          <w:i w:val="false"/>
          <w:color w:val="000000"/>
          <w:sz w:val="28"/>
        </w:rPr>
        <w:t xml:space="preserve">
      3. Алқабилерi қатысқан соттың ақтау үкiмi дәлелдемелердi ұсынуға прокурордың, жәбiрленушiнiң немесе оның өкiлдігінiң құқығын шектейтiн қылмыстық iс жүргiзу заңдары бұзылған жағдайлардан басқа, апелляциялық сатыда бұзылуы мүмкiн емес. </w:t>
      </w:r>
    </w:p>
    <w:p>
      <w:pPr>
        <w:spacing w:after="0"/>
        <w:ind w:left="0"/>
        <w:jc w:val="both"/>
      </w:pPr>
      <w:r>
        <w:rPr>
          <w:rFonts w:ascii="Times New Roman"/>
          <w:b w:val="false"/>
          <w:i w:val="false"/>
          <w:color w:val="000000"/>
          <w:sz w:val="28"/>
        </w:rPr>
        <w:t xml:space="preserve">      62-тарау. Қадағалау сатысында сотта iс жүргiзу ерекшелiктерi </w:t>
      </w:r>
    </w:p>
    <w:p>
      <w:pPr>
        <w:spacing w:after="0"/>
        <w:ind w:left="0"/>
        <w:jc w:val="both"/>
      </w:pPr>
      <w:r>
        <w:rPr>
          <w:rFonts w:ascii="Times New Roman"/>
          <w:b w:val="false"/>
          <w:i w:val="false"/>
          <w:color w:val="000000"/>
          <w:sz w:val="28"/>
        </w:rPr>
        <w:t xml:space="preserve">      576-бап. Заңды күшiне енген алқабилерi қатысқан соттың </w:t>
      </w:r>
      <w:r>
        <w:br/>
      </w:r>
      <w:r>
        <w:rPr>
          <w:rFonts w:ascii="Times New Roman"/>
          <w:b w:val="false"/>
          <w:i w:val="false"/>
          <w:color w:val="000000"/>
          <w:sz w:val="28"/>
        </w:rPr>
        <w:t xml:space="preserve">
               үкiмдерi мен қаулыларын қадағалау тәртiбiнде қайта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      Қадағалау сатысында заңды күшiне енген алқабилерi қатысқан соттың үкiмдерi мен қаулылары туралы iстер бойынша iс жүргізу осы Кодекстiң 459-бабы бiрiншi және екiншi бөліктерiнiң 1, 3, 4, 6-тармақтарында көзделген негiздер бойынша мүмкiн. </w:t>
      </w:r>
    </w:p>
    <w:p>
      <w:pPr>
        <w:spacing w:after="0"/>
        <w:ind w:left="0"/>
        <w:jc w:val="both"/>
      </w:pPr>
      <w:r>
        <w:rPr>
          <w:rFonts w:ascii="Times New Roman"/>
          <w:b w:val="false"/>
          <w:i w:val="false"/>
          <w:color w:val="000000"/>
          <w:sz w:val="28"/>
        </w:rPr>
        <w:t xml:space="preserve">      577-бап. Қадағалау тәртiпте алқабилерi қатысқан соттың </w:t>
      </w:r>
      <w:r>
        <w:br/>
      </w:r>
      <w:r>
        <w:rPr>
          <w:rFonts w:ascii="Times New Roman"/>
          <w:b w:val="false"/>
          <w:i w:val="false"/>
          <w:color w:val="000000"/>
          <w:sz w:val="28"/>
        </w:rPr>
        <w:t xml:space="preserve">
               шешiмiн қайта қарау кезiнде сотталушының жағдайын </w:t>
      </w:r>
      <w:r>
        <w:br/>
      </w:r>
      <w:r>
        <w:rPr>
          <w:rFonts w:ascii="Times New Roman"/>
          <w:b w:val="false"/>
          <w:i w:val="false"/>
          <w:color w:val="000000"/>
          <w:sz w:val="28"/>
        </w:rPr>
        <w:t xml:space="preserve">
               нашарлатуға жол бермеу </w:t>
      </w:r>
    </w:p>
    <w:p>
      <w:pPr>
        <w:spacing w:after="0"/>
        <w:ind w:left="0"/>
        <w:jc w:val="both"/>
      </w:pPr>
      <w:r>
        <w:rPr>
          <w:rFonts w:ascii="Times New Roman"/>
          <w:b w:val="false"/>
          <w:i w:val="false"/>
          <w:color w:val="000000"/>
          <w:sz w:val="28"/>
        </w:rPr>
        <w:t xml:space="preserve">      Айыптау үкiмдi қадағалау тәртiпте, сондай-ақ неғұрлым ауыр қылмыс туралы қылмыстық заңды қолдану қажеттiлігіне байланысты сот қаулысын қайта қарау, жазаның жұмсақтығына және сотталушының жағдайын нашарлатуға әкеп соқтыруға байланысты, сондай-ақ ақтау үкiмiн немесе қылмыстық iстi қысқарту туралы сот қаулысын қайта қарауға жол берiлмейдi.". </w:t>
      </w:r>
    </w:p>
    <w:bookmarkStart w:name="z6" w:id="5"/>
    <w:p>
      <w:pPr>
        <w:spacing w:after="0"/>
        <w:ind w:left="0"/>
        <w:jc w:val="both"/>
      </w:pPr>
      <w:r>
        <w:rPr>
          <w:rFonts w:ascii="Times New Roman"/>
          <w:b w:val="false"/>
          <w:i w:val="false"/>
          <w:color w:val="000000"/>
          <w:sz w:val="28"/>
        </w:rPr>
        <w:t>
      3. Қазақстан Республикасының 1999 жылғы 13 шілдедегі Азаматтық iс жүргізу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w:t>
      </w:r>
      <w:r>
        <w:br/>
      </w:r>
      <w:r>
        <w:rPr>
          <w:rFonts w:ascii="Times New Roman"/>
          <w:b w:val="false"/>
          <w:i w:val="false"/>
          <w:color w:val="000000"/>
          <w:sz w:val="28"/>
        </w:rPr>
        <w:t xml:space="preserve">
      мынадай мазмұндағы 25-1-тараумен толықтырылсын: </w:t>
      </w:r>
    </w:p>
    <w:bookmarkEnd w:id="5"/>
    <w:p>
      <w:pPr>
        <w:spacing w:after="0"/>
        <w:ind w:left="0"/>
        <w:jc w:val="both"/>
      </w:pPr>
      <w:r>
        <w:rPr>
          <w:rFonts w:ascii="Times New Roman"/>
          <w:b w:val="false"/>
          <w:i w:val="false"/>
          <w:color w:val="000000"/>
          <w:sz w:val="28"/>
        </w:rPr>
        <w:t xml:space="preserve">      "25-1-тарау. Алқаби ретiнде қылмыстық сот iсiн жүргiзуге қатысуда азаматтардың құқықтарын бұзған жергiлiктi атқарушы органдардың шешiмдерiн, әрекеттерiн (әрекетсiздігін) даулау туралы өтiнiштер бойынша іс жүргізу </w:t>
      </w:r>
    </w:p>
    <w:p>
      <w:pPr>
        <w:spacing w:after="0"/>
        <w:ind w:left="0"/>
        <w:jc w:val="both"/>
      </w:pPr>
      <w:r>
        <w:rPr>
          <w:rFonts w:ascii="Times New Roman"/>
          <w:b w:val="false"/>
          <w:i w:val="false"/>
          <w:color w:val="000000"/>
          <w:sz w:val="28"/>
        </w:rPr>
        <w:t xml:space="preserve">      274-1-бап. Арыз беру </w:t>
      </w:r>
    </w:p>
    <w:p>
      <w:pPr>
        <w:spacing w:after="0"/>
        <w:ind w:left="0"/>
        <w:jc w:val="both"/>
      </w:pPr>
      <w:r>
        <w:rPr>
          <w:rFonts w:ascii="Times New Roman"/>
          <w:b w:val="false"/>
          <w:i w:val="false"/>
          <w:color w:val="000000"/>
          <w:sz w:val="28"/>
        </w:rPr>
        <w:t xml:space="preserve">      Жергілiкті атқарушы органдардың шешiмдерiмен, әрекеттерiмен (әрекетсiздiгiмен) алқаби ретiнде қылмыстық сот iсiн жүргiзуге қатысу үшiн iрiктеу рәсiмiне қатысуда азаматтардың құқықтары бұзылды деп есептеген азамат осы Кодекстiң 3-тарауында белгiленген соттылығы бойынша сотқа арыз беруге құқылы. </w:t>
      </w:r>
      <w:r>
        <w:br/>
      </w:r>
      <w:r>
        <w:rPr>
          <w:rFonts w:ascii="Times New Roman"/>
          <w:b w:val="false"/>
          <w:i w:val="false"/>
          <w:color w:val="000000"/>
          <w:sz w:val="28"/>
        </w:rPr>
        <w:t xml:space="preserve">
      Арыз алқабилер туралы заңға сәйкес алқабилерге кандидаттардың алғашқы тізiмдерiмен азаматтарды таныстыру мерзiмi аяқталған сәттен бастап жеті күн мерзiм iшiнде сотқа берiлуi мүмкiн. </w:t>
      </w:r>
    </w:p>
    <w:p>
      <w:pPr>
        <w:spacing w:after="0"/>
        <w:ind w:left="0"/>
        <w:jc w:val="both"/>
      </w:pPr>
      <w:r>
        <w:rPr>
          <w:rFonts w:ascii="Times New Roman"/>
          <w:b w:val="false"/>
          <w:i w:val="false"/>
          <w:color w:val="000000"/>
          <w:sz w:val="28"/>
        </w:rPr>
        <w:t xml:space="preserve">      274-2-бап. Арызды қарау </w:t>
      </w:r>
    </w:p>
    <w:p>
      <w:pPr>
        <w:spacing w:after="0"/>
        <w:ind w:left="0"/>
        <w:jc w:val="both"/>
      </w:pPr>
      <w:r>
        <w:rPr>
          <w:rFonts w:ascii="Times New Roman"/>
          <w:b w:val="false"/>
          <w:i w:val="false"/>
          <w:color w:val="000000"/>
          <w:sz w:val="28"/>
        </w:rPr>
        <w:t xml:space="preserve">      1. Осы Кодекстің 274-1-бабында белгіленген мерзiмде келiп түскен арыз екi күндiк мерзiмде, ал осы мерзiм аяқталар күнi түскен арыз - дереу қаралуға тиiс. </w:t>
      </w:r>
      <w:r>
        <w:br/>
      </w:r>
      <w:r>
        <w:rPr>
          <w:rFonts w:ascii="Times New Roman"/>
          <w:b w:val="false"/>
          <w:i w:val="false"/>
          <w:color w:val="000000"/>
          <w:sz w:val="28"/>
        </w:rPr>
        <w:t xml:space="preserve">
      2. Cот арызды арыз иесiнiң, тиiстi жергiлiктi атқарушы органның өкiлiнiң қатысуымен қарайды. Сотқа сот отырысының уақыты мен орны туралы тиiстi түрде хабарланған, көрсетiлген адамдардың келмей қалуы iстi қарау және шешу үшін кедергi болмайды. </w:t>
      </w:r>
    </w:p>
    <w:p>
      <w:pPr>
        <w:spacing w:after="0"/>
        <w:ind w:left="0"/>
        <w:jc w:val="both"/>
      </w:pPr>
      <w:r>
        <w:rPr>
          <w:rFonts w:ascii="Times New Roman"/>
          <w:b w:val="false"/>
          <w:i w:val="false"/>
          <w:color w:val="000000"/>
          <w:sz w:val="28"/>
        </w:rPr>
        <w:t xml:space="preserve">      274-3-бап. Арыз бойынша сот шешімi және оның орындалуы </w:t>
      </w:r>
    </w:p>
    <w:p>
      <w:pPr>
        <w:spacing w:after="0"/>
        <w:ind w:left="0"/>
        <w:jc w:val="both"/>
      </w:pPr>
      <w:r>
        <w:rPr>
          <w:rFonts w:ascii="Times New Roman"/>
          <w:b w:val="false"/>
          <w:i w:val="false"/>
          <w:color w:val="000000"/>
          <w:sz w:val="28"/>
        </w:rPr>
        <w:t xml:space="preserve">      1. Алқаби ретінде қылмыстық сот iсiн жүргiзуге қатысу үшін іріктеу рәсіміне қатысуда азаматтардың құқығы бұзылуын анықтаған сот шешімі алқабилерге кандидаттардың алғашқы тiзiмдерiне түзетулер енгiзу үшін негiз болып табылады. </w:t>
      </w:r>
      <w:r>
        <w:br/>
      </w:r>
      <w:r>
        <w:rPr>
          <w:rFonts w:ascii="Times New Roman"/>
          <w:b w:val="false"/>
          <w:i w:val="false"/>
          <w:color w:val="000000"/>
          <w:sz w:val="28"/>
        </w:rPr>
        <w:t xml:space="preserve">
      2. Сот шешiмi тиiсті жергілікті атқарушы органға жiберiледi. Сот шешiмiн орындамауға кiнәлi лауазымды адамдар заңда белгiленген жауапкершiлiкті көтередi.". </w:t>
      </w:r>
    </w:p>
    <w:bookmarkStart w:name="z7" w:id="6"/>
    <w:p>
      <w:pPr>
        <w:spacing w:after="0"/>
        <w:ind w:left="0"/>
        <w:jc w:val="both"/>
      </w:pPr>
      <w:r>
        <w:rPr>
          <w:rFonts w:ascii="Times New Roman"/>
          <w:b w:val="false"/>
          <w:i w:val="false"/>
          <w:color w:val="000000"/>
          <w:sz w:val="28"/>
        </w:rPr>
        <w:t>
      4. Қазақстан Республикасының 2001 жылғы 30 қаңтардағы Әкiмшiлiк құқық бұзушылық туралы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 N 18, 142-құжат; N 23, 171-құжат; 2004 ж., N 6, 42-құжат; N 10, 55-құжат; N 15, 86-құжат; N 17, 97-құжат; N 23, 139, 140-құжаттар; N 24, 153-құжат; 2005 ж., N 5, 5-құжат; 2005 жылғы 21 cәуірдегі "Егемен Қазақстан" және "Казахстанская правда" газеттерiнде жарияланған "Қазақстан Республикасының кейбiр заң актілерiне  мүгедектерді әлеуметтік қорғау мәселелерi бойынша өзгерiстер мен толықтырулар енгiзу туралы" Қазақстан Республикасының 2005 жылғы 13 cәуірдегі  </w:t>
      </w:r>
      <w:r>
        <w:rPr>
          <w:rFonts w:ascii="Times New Roman"/>
          <w:b w:val="false"/>
          <w:i w:val="false"/>
          <w:color w:val="000000"/>
          <w:sz w:val="28"/>
        </w:rPr>
        <w:t xml:space="preserve">Заңы </w:t>
      </w:r>
      <w:r>
        <w:rPr>
          <w:rFonts w:ascii="Times New Roman"/>
          <w:b w:val="false"/>
          <w:i w:val="false"/>
          <w:color w:val="000000"/>
          <w:sz w:val="28"/>
        </w:rPr>
        <w:t>; 2005 жылғы 11 мамырдағы "Егемен Қазақстан" және "Казахстанская правда" газеттерiнде жарияланған "Қазақстан Республикасының кейбiр заң актілерiне инвестициялар мәселелерi бойынша өзгерiстер мен толықтырулар енгiзу туралы" Қазақстан Республикасының 2005 жылғы 4 мамырдағы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514-1, 514-2, 514-3, 514-4-баптармен толықтырылсын: </w:t>
      </w:r>
    </w:p>
    <w:bookmarkEnd w:id="6"/>
    <w:p>
      <w:pPr>
        <w:spacing w:after="0"/>
        <w:ind w:left="0"/>
        <w:jc w:val="both"/>
      </w:pPr>
      <w:r>
        <w:rPr>
          <w:rFonts w:ascii="Times New Roman"/>
          <w:b w:val="false"/>
          <w:i w:val="false"/>
          <w:color w:val="000000"/>
          <w:sz w:val="28"/>
        </w:rPr>
        <w:t xml:space="preserve">      "514-1-бап. Алқабилер мiндеттерiн орындау үшін сотқа келмеу </w:t>
      </w:r>
    </w:p>
    <w:p>
      <w:pPr>
        <w:spacing w:after="0"/>
        <w:ind w:left="0"/>
        <w:jc w:val="both"/>
      </w:pPr>
      <w:r>
        <w:rPr>
          <w:rFonts w:ascii="Times New Roman"/>
          <w:b w:val="false"/>
          <w:i w:val="false"/>
          <w:color w:val="000000"/>
          <w:sz w:val="28"/>
        </w:rPr>
        <w:t xml:space="preserve">      Азаматтың алқаби міндетін орындау үшін сотқа шақыру бойынша дәлелдi себептерсiз келмеуi, - </w:t>
      </w:r>
      <w:r>
        <w:br/>
      </w:r>
      <w:r>
        <w:rPr>
          <w:rFonts w:ascii="Times New Roman"/>
          <w:b w:val="false"/>
          <w:i w:val="false"/>
          <w:color w:val="000000"/>
          <w:sz w:val="28"/>
        </w:rPr>
        <w:t xml:space="preserve">
      азаматтарға ескерту жасауға немесе айлық есептiк көрсеткiштің онға дейiнгі мөлшерде айыппұл салуға әкеп соғады. </w:t>
      </w:r>
    </w:p>
    <w:p>
      <w:pPr>
        <w:spacing w:after="0"/>
        <w:ind w:left="0"/>
        <w:jc w:val="both"/>
      </w:pPr>
      <w:r>
        <w:rPr>
          <w:rFonts w:ascii="Times New Roman"/>
          <w:b w:val="false"/>
          <w:i w:val="false"/>
          <w:color w:val="000000"/>
          <w:sz w:val="28"/>
        </w:rPr>
        <w:t xml:space="preserve">      514-2-бап. Алқабилердiң тiзiмдерiн жасау үшін ақпараттарды </w:t>
      </w:r>
      <w:r>
        <w:br/>
      </w:r>
      <w:r>
        <w:rPr>
          <w:rFonts w:ascii="Times New Roman"/>
          <w:b w:val="false"/>
          <w:i w:val="false"/>
          <w:color w:val="000000"/>
          <w:sz w:val="28"/>
        </w:rPr>
        <w:t xml:space="preserve">
                 ұсынбау </w:t>
      </w:r>
    </w:p>
    <w:p>
      <w:pPr>
        <w:spacing w:after="0"/>
        <w:ind w:left="0"/>
        <w:jc w:val="both"/>
      </w:pPr>
      <w:r>
        <w:rPr>
          <w:rFonts w:ascii="Times New Roman"/>
          <w:b w:val="false"/>
          <w:i w:val="false"/>
          <w:color w:val="000000"/>
          <w:sz w:val="28"/>
        </w:rPr>
        <w:t xml:space="preserve">      Алқабилердің тiзiмдерiн жасау үшiн жергiлiктi атқарушы органдарға қажетті ақпараттарды ұсынбау, сондай-ақ жалған ақпараттар ұсыну, - </w:t>
      </w:r>
      <w:r>
        <w:br/>
      </w:r>
      <w:r>
        <w:rPr>
          <w:rFonts w:ascii="Times New Roman"/>
          <w:b w:val="false"/>
          <w:i w:val="false"/>
          <w:color w:val="000000"/>
          <w:sz w:val="28"/>
        </w:rPr>
        <w:t xml:space="preserve">
      азаматтарға ескерту жасауға немесе он айлық есептiк көрсеткішке дейiнгi мөлшерде, лауазымды адамдарға оннан он бес айлық есептiк көрсеткішке дейiнгi мөлшерде айыппұл салуға әкеп соғады. </w:t>
      </w:r>
    </w:p>
    <w:p>
      <w:pPr>
        <w:spacing w:after="0"/>
        <w:ind w:left="0"/>
        <w:jc w:val="both"/>
      </w:pPr>
      <w:r>
        <w:rPr>
          <w:rFonts w:ascii="Times New Roman"/>
          <w:b w:val="false"/>
          <w:i w:val="false"/>
          <w:color w:val="000000"/>
          <w:sz w:val="28"/>
        </w:rPr>
        <w:t xml:space="preserve">      514-3-бап. Азаматқа алқаби мiндеттерiн орындауға кедергі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      Лауазымды адамның азаматқа алқаби мiндеттерiн орындауға кедергi келтiруi, - </w:t>
      </w:r>
      <w:r>
        <w:br/>
      </w:r>
      <w:r>
        <w:rPr>
          <w:rFonts w:ascii="Times New Roman"/>
          <w:b w:val="false"/>
          <w:i w:val="false"/>
          <w:color w:val="000000"/>
          <w:sz w:val="28"/>
        </w:rPr>
        <w:t xml:space="preserve">
      лауазымды адамға ескерту жасауға немесе оннан он бес айлық есептiк көрсеткiшке дейiнгi мөлшерде айыппұл салуға әкеп соғады. </w:t>
      </w:r>
    </w:p>
    <w:p>
      <w:pPr>
        <w:spacing w:after="0"/>
        <w:ind w:left="0"/>
        <w:jc w:val="both"/>
      </w:pPr>
      <w:r>
        <w:rPr>
          <w:rFonts w:ascii="Times New Roman"/>
          <w:b w:val="false"/>
          <w:i w:val="false"/>
          <w:color w:val="000000"/>
          <w:sz w:val="28"/>
        </w:rPr>
        <w:t xml:space="preserve">      514-3-бап. Сот талқылауында iстi қарауға байланысты </w:t>
      </w:r>
      <w:r>
        <w:br/>
      </w:r>
      <w:r>
        <w:rPr>
          <w:rFonts w:ascii="Times New Roman"/>
          <w:b w:val="false"/>
          <w:i w:val="false"/>
          <w:color w:val="000000"/>
          <w:sz w:val="28"/>
        </w:rPr>
        <w:t xml:space="preserve">
                 алқабилердiң әрекеттерiндегі шектеулердi сақтамау </w:t>
      </w:r>
    </w:p>
    <w:p>
      <w:pPr>
        <w:spacing w:after="0"/>
        <w:ind w:left="0"/>
        <w:jc w:val="both"/>
      </w:pPr>
      <w:r>
        <w:rPr>
          <w:rFonts w:ascii="Times New Roman"/>
          <w:b w:val="false"/>
          <w:i w:val="false"/>
          <w:color w:val="000000"/>
          <w:sz w:val="28"/>
        </w:rPr>
        <w:t xml:space="preserve">      1. Қазақстан Республикасының заңдарында белгіленген сот талқылауында iсті қарауға байланысты алқабилердiң әрекеттерiндегi шектеулердi сақтамау, - </w:t>
      </w:r>
      <w:r>
        <w:br/>
      </w:r>
      <w:r>
        <w:rPr>
          <w:rFonts w:ascii="Times New Roman"/>
          <w:b w:val="false"/>
          <w:i w:val="false"/>
          <w:color w:val="000000"/>
          <w:sz w:val="28"/>
        </w:rPr>
        <w:t xml:space="preserve">
      азаматқа жиырма айлық есептiк көрсеткiшке дейiнгі мөлшерде айыппұл салуға әкеп соғады. </w:t>
      </w:r>
      <w:r>
        <w:br/>
      </w:r>
      <w:r>
        <w:rPr>
          <w:rFonts w:ascii="Times New Roman"/>
          <w:b w:val="false"/>
          <w:i w:val="false"/>
          <w:color w:val="000000"/>
          <w:sz w:val="28"/>
        </w:rPr>
        <w:t xml:space="preserve">
      2. Алқабидi істі одан әрi қарауға қатысудан босатуға әкеп соқтырған нақ сол iс-әрекеттер, - </w:t>
      </w:r>
      <w:r>
        <w:br/>
      </w:r>
      <w:r>
        <w:rPr>
          <w:rFonts w:ascii="Times New Roman"/>
          <w:b w:val="false"/>
          <w:i w:val="false"/>
          <w:color w:val="000000"/>
          <w:sz w:val="28"/>
        </w:rPr>
        <w:t xml:space="preserve">
      азаматқа екi жүз айлық есептiк көрсеткiшке дейiнгі мөлшерде айыппұл салуға әкеп соғады."; </w:t>
      </w:r>
      <w:r>
        <w:br/>
      </w:r>
      <w:r>
        <w:rPr>
          <w:rFonts w:ascii="Times New Roman"/>
          <w:b w:val="false"/>
          <w:i w:val="false"/>
          <w:color w:val="000000"/>
          <w:sz w:val="28"/>
        </w:rPr>
        <w:t xml:space="preserve">
      636-баптың бiрiншi бөлiгi мынадай мазмұндағы 4) тармақшамен толықтырылсын: </w:t>
      </w:r>
      <w:r>
        <w:br/>
      </w:r>
      <w:r>
        <w:rPr>
          <w:rFonts w:ascii="Times New Roman"/>
          <w:b w:val="false"/>
          <w:i w:val="false"/>
          <w:color w:val="000000"/>
          <w:sz w:val="28"/>
        </w:rPr>
        <w:t xml:space="preserve">
      "4) облыстардың (астана, республикалық маңызы бар қалалар) әкiмдерi уәкiлеттiк берген лауазымды адамдар (514-2-бап).".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2007 жылғы 1 қаңтардан бастап қолданысқа енгізiледi.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