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026f3" w14:textId="76026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2 маусымдағы N 552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Үкiметi 
</w:t>
      </w:r>
      <w:r>
        <w:rPr>
          <w:rFonts w:ascii="Times New Roman"/>
          <w:b/>
          <w:i w:val="false"/>
          <w:color w:val="000000"/>
          <w:sz w:val="28"/>
        </w:rPr>
        <w:t>
ҚАУЛЫ ЕТЕДI: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Үкiметiнiң кейбiр шешiмдерiне мынадай өзгерiстер енгiзілсiн: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"Акциялардың мемлекеттiк пакеттерiне мемлекеттiк меншiктiң түрлерi және ұйымдарға қатысудың мемлекеттiк үлестерi туралы" Қазақстан Республикасы Үкiметiнiң 1999 жылғы 12 сәуiрдегi N 405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қаулысында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ПҮКЖ-ы, 1999 ж., N 13, 124-құжат):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бекiтiлген Акцияларының мемлекеттiк пакеттерi мен үлестерi республикалық меншiкке жатқызылған акционерлік қоғамдар мен шаруашылық серiктестіктердің тiзбесiнде: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"Алматы қаласы" деген бөлiмде реттiк нөмiрi 85-жол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"85 АЛА-002681 "Заң" медиа-корпорациясы" ЖШC";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"Республикалық меншiктегi ұйымдар акцияларының мемлекеттiк пакеттерi мен мемлекеттiк үлестерiне иелiк ету және пайдалану жөнiндегi құқықтарды беру туралы" Қазақстан Республикасы Үкiметiнiң 1999 жылғы 27 мамырдағы N 659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қаулысында 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иелік ету және пайдалану құқығы салалық министрлiктерге және өзге де мемлекеттік органдарға берiлетiн республикалық меншiк ұйымдарындағы акциялардың мемлекеттiк пакеттерiнiң және қатысудың мемлекеттiк үлестерiнің тiзбесiнде: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Әдiлет министрлiгiне" деген бөлiмде реттiк нөмiрi 218-2-жол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"218-2          "Заң" медиа-корпорациясы" ЖШС";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Жоғарғы Соты" деген бөлiмде реттiк нөмiрi 269-жол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"269            "Заң" медиа-корпорациясы" ЖШС";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"Қазақстан Республикасы Әдiлет министрлігінiң мәселелерi" туралы Қазақстан Республикасы Үкiметінің 2004 жылғы 28 қазандағы N 1120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қаулысында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ПҮКЖ-ы, 2004 ж., N 41, 532-құжат):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қаулымен бекiтiлген Қазақстан Республикасы Әдiлет министрлiгiнің қарамағындағы ұйымдардың тiзбесiнде: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нөмiрi 5-жол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"Заң" медиа-корпорациясы" жауапкершілігі шектеулi серiктестiгі".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енгiзiледi.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