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919b25" w14:textId="9919b2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Азаматтық, эксперименттiк және мемлекеттiк авиацияның авиация персоналы лауазымдарының тiзбелерiн бекiту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2005 жылғы 27 мамырдағы N 524 Қаулысы. Күші жойылды - Қазақстан Республикасы Үкiметiнiң 2013 жылғы 25 желтоқсандағы № 1398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Ескерту. Күші жойылды - ҚР Үкiметiнiң 25.12.2013 </w:t>
      </w:r>
      <w:r>
        <w:rPr>
          <w:rFonts w:ascii="Times New Roman"/>
          <w:b w:val="false"/>
          <w:i w:val="false"/>
          <w:color w:val="ff0000"/>
          <w:sz w:val="28"/>
        </w:rPr>
        <w:t>№ 1398</w:t>
      </w:r>
      <w:r>
        <w:rPr>
          <w:rFonts w:ascii="Times New Roman"/>
          <w:b w:val="false"/>
          <w:i w:val="false"/>
          <w:color w:val="ff0000"/>
          <w:sz w:val="28"/>
        </w:rPr>
        <w:t> қаулысымен (алғашқы ресми жарияланған күнiнен бастап қолданысқа енгiзiледi).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"Қазақстан Республикасының әуе кеңiстiгiн пайдалану және авиация қызметi туралы" Қазақстан Республикасының 1995 жылғы 20 желтоқсандағы Заңының  </w:t>
      </w:r>
      <w:r>
        <w:rPr>
          <w:rFonts w:ascii="Times New Roman"/>
          <w:b w:val="false"/>
          <w:i w:val="false"/>
          <w:color w:val="000000"/>
          <w:sz w:val="28"/>
        </w:rPr>
        <w:t xml:space="preserve">33-бабына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сәйкес Қазақстан Республикасының Үкiметi  </w:t>
      </w:r>
      <w:r>
        <w:rPr>
          <w:rFonts w:ascii="Times New Roman"/>
          <w:b/>
          <w:i w:val="false"/>
          <w:color w:val="000000"/>
          <w:sz w:val="28"/>
        </w:rPr>
        <w:t xml:space="preserve">ҚАУЛЫ ЕТЕДI: 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Қоса берiлiп отырған: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азаматтық және эксперименттiк авиацияның авиация персоналы лауазымдарының тiзбесi;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мемлекеттiк авиацияның авиация персоналы лауазымдарының тiзбесi бекiтiлсiн. 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қаулы алғаш ресми жарияланған күнiнен бастап қолданысқа енгiзiледi.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Үкiметiнiң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2005 жылғы 27 мамырдағы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524 қаулысымен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бекiтiлген          </w:t>
      </w:r>
    </w:p>
    <w:bookmarkStart w:name="z4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Азаматтығы және эксперименттік авиацияның авиация </w:t>
      </w:r>
      <w:r>
        <w:br/>
      </w:r>
      <w:r>
        <w:rPr>
          <w:rFonts w:ascii="Times New Roman"/>
          <w:b/>
          <w:i w:val="false"/>
          <w:color w:val="000000"/>
        </w:rPr>
        <w:t xml:space="preserve">
персоналы лауазымдарының тізбесі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 Ескерту. Тізбеге өзгерту енгізілді - ҚР Үкіметінің 2006.04.17. N  </w:t>
      </w:r>
      <w:r>
        <w:rPr>
          <w:rFonts w:ascii="Times New Roman"/>
          <w:b w:val="false"/>
          <w:i w:val="false"/>
          <w:color w:val="ff0000"/>
          <w:sz w:val="28"/>
        </w:rPr>
        <w:t xml:space="preserve">291 </w:t>
      </w:r>
      <w:r>
        <w:rPr>
          <w:rFonts w:ascii="Times New Roman"/>
          <w:b w:val="false"/>
          <w:i w:val="false"/>
          <w:color w:val="ff0000"/>
          <w:sz w:val="28"/>
        </w:rPr>
        <w:t xml:space="preserve">(қаулы алғаш рет ресми жарияланған күнiнен бастап қолданысқа енгiзiледi) қаулысымен.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 1. Басшылар: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жолаушыларға жерде қызмет көрсету жөніндегі бас менеджер;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бас инженер (оның орынбасарлары);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бас метролог (оның орынбасарлары);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бас механик (оның орынбасарлары);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бас штурман;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техникалық директор;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авиация звеносының командирi (оның орынбасарлары);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авиация жасағының командирi (оның орынбасарлары);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авиация эскадрильясының командирi (оның орынбасарлары);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әуе кемесiнiң командирi-нұсқаушы;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бөлiмше командирi;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оқу-жаттығу орталығының командирi (оның орынбасарлары);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авиациялық-техникалық база бастығы (оның орынбасарлары);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әуеайлақ-техникалық қамтамасыз ету базасының бастығы (оның орынбасарлары);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жолаушыларға қызмет көрсету жөнiндегi дирекцияның бастығы;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ұшу қауiпсiздiгi жөнiндегi инспекцияның бастығы;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авиациялық қауiпсiздiк жөнiндегi инспекцияның бастығы;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ұшу-әдiстемелiк кабинеттің бастығы;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ұшу құрамын оқыту қызметінің бастығы;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техникалық бақылау бөлiмiнің бастығы;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жолаушыларға қызмет көрсету жөніндегі бөлiмнiң бастығы;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маркетинг және тұрақты тасымалдар бөлiмiнiң бастығы;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жоспарлау бөлiмiнiң бастығы;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сапа кепiлдiгi бөлiмiнiң бастығы (оның орынбасарлары);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тексеру бөлiмшесiнiң бастығы (оның орынбасарлары);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тексеру бөлiмшесiнiң ауысым бастығы;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күзет және бақылау бөлiмшесiнiң бастығы;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күзет және тексерудiң инженерлiк-техникалық құралдары бөлiмшесiнiң бастығы;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авиациялық қауiпсiздiк бөлiмшесiнiң бастығы (оның орынбасарлары);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авиациялық қауiпсiздiк бөлiмшесiнiң ауысым бастығы;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аэровокзал кешенi қызметiнiң бастығы;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әуеайлақ қызметiнiң бастығы;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бортсерiктер қызметiнiң бастығы;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штаб бастығы-әуе кемесінiң командирi;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авиациялық қауiпсiздiк қызметiнiң бастығы;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ұшуды жарық-техникалық және электр-техникалық қамтамасыз ету торабының бастығы;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жолаушыларға жерде қызмет көрсету қызметiн басқарушы.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Мамандар: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ұшу қауiпсiздiгi жөнiндегi дерекқорды талдаушы;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сапа кепілдігі ішкі жүйесiнің аудиторы;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бортмеханик-нұсқаушы;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бортсерiк-нұсқаушы;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әуе кемелерiн пайдалану жөнiндегi жетекшi инженер;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техникалық бақылау бөлімiнің жетекшi инженерi;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техникалық қызмет көрсету жөніндегi жетекшi инженер;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екiншi пилот;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әуе қозғалысына қызмет көрсету қызметiнiң диспетчерi;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авиациялық тасымалдарды (халықаралық, жолаушылар, почта-жүк) ұйымдастыру жөнiндегi диспетчер;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тасымалдау қызметiнiң диспетчерi;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инженер;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борт инженерi;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инженер-инспектор;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инженер-зертханашы;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инженер-механик;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инженерлiк-авиациялық қызметтiң инженерi;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борт инженер (механик)-сынақшы;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ұшатын зертхананың борт инженер-сынақшысы;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борт инженер-нұсқаушы;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техникалық қызмет көрсетудi қысқа мерзiмдi жоспарлау жөнiндегi инженер;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ұшу аппаратының және қозғалтқыштардың инженерi;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авиациялық және радиоэлектрондық жабдықтың инженерi;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техникалық қызмет көрсету бағдарламасы жөнiндегi инженер;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техникалық қызмет көрсету материалдарын жоспарлау жөнiндегi инженер;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техникалық қызмет көрсетудi ұзақ мерзiмдi жоспарлау жөнiндегi инженер;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жанар-жағармай материалдары жөніндегі инженер;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авиациялық техниканы диагностикалау жөніндегі инженер;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ұшу-әдістемелік жұмыстар жөнiндегi инженер;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жабдықты жинақтау жөнiндегі инженер;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сапа жөніндегі инженер;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авиациялық техниканың сенiмділiгi жөнiндегi инженер;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авиациялық техникамен қамтамасыз етудi ұйымдастыру жөніндегі инженер;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тасымалдауды ұйымдастыру жөнiндегi инженер;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қозғалыс қауiпсiздiгi жөніндегi инженер;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авиацияны арнайы қолдану жөніндегi инженер;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авиациялық техникаға техникалық қызмет көрсету, оны жөндеу және диагностикалау жөніндегi инженер;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көлiк жөнiндегi инженер;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объективтi бақылаудың авиациялық жабдығын пайдалану жөнiндегi инженер;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әуеайлақтарды пайдалану жөнiндегi инженер;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аэрофототүсiру (фотозертхана) жабдығын пайдалану жөніндегі инженер;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әуе кемелерiн (әуе кемелерi жүйелерiн) пайдалану жөнiндегi инженер;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тренажерларды пайдалану жөнiндегi инженер;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ұшуды электр-техникалық қамтамасыз ету жөнiндегi инженер;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инженер-электроник;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инспектор;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ұшу қауiпсiздiгi жөнiндегi инспектор;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авиациялық қауiпсiздiк жөніндегі инспектор;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ұшу-өндiрiстiк қызметтің инспекторы;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бақылау-өткiзу пунктінiң инспекторы;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қызметтік иттердің жетекшiсi-инспектор (патрульдiк-iздестiру итiн алып жүрушi);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нұсқаушы-дельтапланершы;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борт нұсқаушысы-жолсерiк;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тренажер нұсқаушысы;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әуе кемесiнiң командирi;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желілік пилот;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бортта тамақтандыруды ұйымдастыру жөнiндегi менеджер;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жолаушыларға жерде қызмет көрсету жөнiндегi менеджер;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сапа кепiлдiгi менеджерi;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ұшу қауiпсiздiгi жөнiндегi менеджер;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оқыту жөнiндегi менеджер;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ұшуды қамтамасыз ету жөнiндегi менеджер;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сапа кепiлдiгi және техникалық сервис менеджерi;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техникалық қамтамасыз ету жөнiндегi менеджер;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жедел техникалық қызмет көрсету жөнiндегi менеджер;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ұшу-штурмандық бөлiмнiң әдiскер-нұсқаушысы;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кiшi инспектор;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коммерциялық авиация пилоты;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пилот-нұсқаушы;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әуесқой пилот;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теңiз қондырғыларының радиооператоры;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жер үстi радиооператоры;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аға борт жолсерiгi;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аға борт инженерi;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аға борт механигi;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аға борт операторы;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аға борт радистi;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аға инспектор;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аға пилот-нұсқаушы;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ұшу стандарттары жөнiндегi aғa менеджер;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аға штурман;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авиация технигі;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ұшу ақпаратын өңдеу жөніндегі техник;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теңiз қондырғыларына тiкұшақты қондыру жөнiндегi техник;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тренажерларды пайдалану жөнiндегi техник;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объективті бақылаудың авиациялық жабдығын пайдалану жөнiндегi авиация технигi (механик);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әуе кемелерiн (әуе кемелерi жүйелерiн) пайдалану жөнiндегi авиация технигi (механик);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шеф-пилот;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штурман;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штурман-нұсқаушы;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штурман-оператор.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Қызметкерлер: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тексеру агенті;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жолаушылар авиатасымалына қызмет көрсетудi ұйымдастыру жөніндегі агент;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почта-жүк авиатасымалына қызмет көрсетудi ұйымдастыру жөніндегі агент;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жолаушыларға жерде қызмет көрсету агентi;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техникалық жоспарлау жөнiндегi әкiмшi;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техникалық өндiрiс жөніндегі әкiмшi;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сапа жөнiндегi әкiмшi;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ұшу қауiпсiздігі жөніндегі әкiмшi;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жедел басқару орталығы маманының ассистенті;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ұшу құрамын оқыту жөнiндегi үйлестірушінің ассистентi;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диспетчердiң ассистентi;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ұшуды қамтамасыз ету жөнiндегi менеджердiң ассистентi;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жолаушыларға қызмет көрсету жөнiндегi үйлестіруші;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теңдестіру жөнiндегi үйлестiрушi;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бортсерiктер қызметiн үйлестірушi;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экипаждарды үйлестірушi;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ұшу құрамын оқыту жөнiндегi үйлестірушi;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базалық техникалық қызмет көрсету жөніндегі үйлестiрушi;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тренинг-үйлестiруші.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Жұмысшылар: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планер және қозғалтқыштар жөнiндегi авиация механигi (техник);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аспаптар және электржабдығы жөнiндегi авиация механигi (техник);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радио жабдығы жөнiндегi авиация механигі (техник);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жанар-жағармай материалдарының авиатехнигi;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бортмеханик;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жүк ұшақтарының бортоператоры;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бортсерік;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бортрадист;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бортштурман.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Үкiметiнiң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2005 жылғы 27 мамырдағы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524 қаулысымен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бекiтiлген          </w:t>
      </w:r>
    </w:p>
    <w:bookmarkStart w:name="z5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Мемлекеттік авиацияның авиация персоналы </w:t>
      </w:r>
      <w:r>
        <w:br/>
      </w:r>
      <w:r>
        <w:rPr>
          <w:rFonts w:ascii="Times New Roman"/>
          <w:b/>
          <w:i w:val="false"/>
          <w:color w:val="000000"/>
        </w:rPr>
        <w:t xml:space="preserve">
лауазымдарының тiзбесi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Авиация механигi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Авиация технигi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Авиация диспетчерi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Аккумуляторшы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Аппаратшы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Асфальт төсеуші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Әуеайлақ жұмысшысы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Борт авиация технигі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Борт инженерi (нұсқаушы)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Борт механигi-сынақшы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Борт механигi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Борт операторы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Борт операторы-бортсерiк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Борт атқыш-радисті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Борт технигi-сынақшы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Борт технигi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Арнайы автомобиль жүргiзушісi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Жүргiзушi-краншы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Жүргiзуші-оператор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Жүргізушi-электрик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Әуе радисті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Әуе атқышы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Әуе атқыш-радисті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Дәрiгер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Екінші пилот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Вулканизаторшы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Eceптеуші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Газ өндіруші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Гидрометеобақылаушы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Бас қолбасшы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Бас инженер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Бас инженер-нұсқаушы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Бас маман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Бас штурман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Кезекшi әкiмшi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Байланысты басқару пункті бойынша кезекшi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Байланыс жөнiндегi кезекшi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Байланыс және радиотехникалық қамтамасыз ету жөнiндегi кезекшi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Іс жүргiзушi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Шифр ашушы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Дизелшi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Диспетчер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Үйдiң (жауынгерлiк кезекшiлiктiң, ұшу алды дайындығының) меңгерушiсi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Ұшу-әдiстемелiк кабинетiнiң меңгерушiсi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Бас штурманның орынбасары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Бас қолбасшының орынбасары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Авиация базасы командирінің орынбасары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Авиациялық техниканы пайдалану және жөндеу жөнiндегi база командирінің орынбасары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Әуеайлақ-техникалық қамтамасыз ету батальоны командирінің орынбасары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Байланыс және радиотехникалық қамтамасыз ету бригадасы командирiнің орынбасары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Әуеайлақ-пайдалану взводы командирiнің орынбасары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Инженерлiк-әуеайлақ взводы командирінің орынбасары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Автомобиль взводы командирінің орынбасары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Жанармай құю взводы командирінің орынбасары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Электр-газ взводы командирiнің орынбасары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Авиациялық полк командирiнің орынбасары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Әуеайлақ-пайдалану ротасы командирiнің орынбасары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Техникалық рота командирiнiң орынбасары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Авиациялық эскадрилья командирiнiң орынбасары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Тiкұшақ эскадрильясы командирінің орынбасары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Командирдiң орынбасары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Авиациялық-техникалық бөлiмше бастығының орынбасары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Әуе қорғанысы күштерi әскери институты бастығының орынбасары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Бас орталық бастығының орынбасары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Бас штаб бастығының орынбасары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Топ бастығының орынбасары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Кафедра бастығының орынбасары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Командалық пункт бастығының орынбасары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Авиациялық комендатура бастығының орынбасары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Позиция бастығының орынбасары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Қызмет бастығының орынбасары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Техникалық-пайдалану бөлiмшесi бастығының орынбасары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Байланыс және радиотехникалық қамтамасыз ету торабы бастығының орынбасары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Басқарма бастығының орынбасары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Орталық бастығының орынбасары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Штаб бастығының орынбасары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Жедел кезекшінiң орынбасары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Май құюшы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Еңбектi қорғау және қауiпсiздiк техникасы жөнiндегi инженер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Инженер-әдiскер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Инспектор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Ұшқыш-нұсқаушы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Ұшқыш-нұсқаушы-әдiскер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Парашюттiк-десанттық дайындық нұсқаушысы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Нұсқаушы-штурман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Ақпаратшы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Сынақшы (парашюттi)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Қоймашы-аспапшы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Кодтаушы-планшетшi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Кодтаушы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Авиациялық база командирi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Әуеайлақ-техникалық қамтамасыз ету батальонының командирi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Байланыс және радиотехникалық қамтамасыз ету бригадасының командирi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Тiкұшақ командирi-сынақшы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Тiкұшақ командирi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Автомобиль взводының командирi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Әуеайлақ пайдалану взводының командирi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Инженерлiк-әуеайлақ взводының командирi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Жанармай құю взводының командирi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Электр-газ взводының командирi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Авиация звеносының командирi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Тікұшақ звеносының командирi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Кеме командирi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Бөлiмше командирi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Жеке жасақ командирi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Авиациялық жасақ командирi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Тiкұшақ жасағы командирi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Авиациялық полк командирi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Әуеайлақ-пайдалану ротасының командирi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Техникалық ротаның командирi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Авиациялық оқу-жаттықтыру полкiнiң командирi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Экипаж командирi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Авиация эскадрильясының командирi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Жеке авиация эскадрильясының командирi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Аралас авиация эскадрильясының командирi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Тiкұшақ эскадрильясының командирi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Әуеайлақ коменданты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Ұшып өтетін экипаждардың демалыс және дайындалу ғимаратының коменданты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Компрессоршы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Зертханашы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Зертханашы-фотограф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Ұшқыш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Ұшқыш-әдiскер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Ұшқыш-оператор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Ұшқыш-штурман (сынақшы)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Ұшқыш-штурман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Желілiк қадағалаушы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Бояушы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Кран машинисi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Метеобақылаушы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Метеоролог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Әдістемеші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Механик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Механик-радиотелеграфшы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Механик-телеграфшы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Моторшы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Бақылаушы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Авиация бастығы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Авиациялық-техникалық бөлiм бастығы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Аппарат қызметiнің бастығы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Ұшу қауiпсiздiгi бастығы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Бюро бастығы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Әуе қорғанысы күштерi әскери институтының бастығы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Әуе атысы және тактикалық дайындық бастығы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Газ-зарядтық станциясының бастығы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Бас орталықтың бастығы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Бас штабтың бастығы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Қызмет көрсету тобының бастығы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Регламенттік жұмыс тобының бастығы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Кезекшілiк ауысымның бастығы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Іс жүргiзу бастығы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Диспетчерлiк пункттiң бастығы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Диспетчерлiк қызметтің бастығы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Ұшу-әдiстемелiк кабинетiнің бастығы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Инспекция бастығы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Кафедра бастығы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Командалық пункттiң бастығы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Өрттен қорғау және құтқару жұмыстары командасының бастығы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Авиациялық комендатураның бастығы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Курс бастығы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Зертхана бастығы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Ұшатын зертхананың бастығы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Шеберхананың бастығы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Метеорологиялық қызметтің бастығы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Бөлiм бастығы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Бөлiмше бастығы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Беру радиоорталығының бастығы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Позиция бастығы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Полигон бастығы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Пост бастығы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Жетек радиостанциясының бастығы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Қабылдау радиоорталығының бастығы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Өндiрiс бастығы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Дайындық бастығы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бастығы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Радиоқашықтық өлшеу бастығы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Радиолокациялық жүйенiң бастығы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Радиолокациялық станцияның бастығы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Радиомаяктың бастығы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Радиопеленгатордың бастығы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Радиостанция бастығы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Жақын навигация радиотехникалық станциясының бастығы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Радиоторап бастығы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Барлау бастығы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Есептеу бастығы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Авиация түрiнiң бастығы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Жарықпен жабдықтау бастығы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Байланыс және радиотехникалық қамтамасыз ету бастығы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Құпия бөлiмшенің бастығы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Қойма бастығы-нұсқаушы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Қойма бастығы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Ұшу қауiпсiздiгi қызметiнің бастығы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Қызмет бастығы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Ауысым бастығы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Станция бастығы-сынақшы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Станция бастығы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Ұшақтарды қондыру станциясының бастығы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Техникалық бөлiмнің бастығы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Техникалық-пайдалану бөлімiнің бастығы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Тренажер бастығы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Торап бастығы-аға оператор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Байланыс және радиотехникалық қамтамасыз ету торабының бастығы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Басқарма бастығы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Оқу бөлімiнің бастығы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Оқу бөлiмшесiнiң бастығы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Дене тәрбиесi дайындығы және спорт бастығы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Орталық бастығы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Цех бастығы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Штаб бастығы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Экспедиция бастығы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Электрлiк-күш құрылғылары бастығы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Электр станциясы бастығы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Топ бастығы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Жедел кезекшi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Оператор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Жауапты орындаушы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Офицер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Парашютшi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Ұшқыш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Планшетшi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Өрттен құтқарушы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Өрт сөндiрушi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Бас қолбасшының көмекшiсi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Авиациялық база командирінің көмекшiсi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Байланыс және радиотехникалық қамтамасыз ету бригадасы командирiнің көмекшiсi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Тiкұшақ командирінің көмекшiсi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Кеме командирінiң көмекшiсi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Авиациялық полк командирiнің көмекшiсi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Командалық пункт бастығының көмекшiсi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Авиациялық комендатура бастығының көмекшiсi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Бақылау-техникалық пункт бастығының көмекшiсi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Бөлiм бастығының көмекшiсi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Бөлiмше бастығының көмекшiсi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Қызмет бастығының көмекшiсi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Цех бастығының көмекшiсi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Ұшу басшысының көмекшiсi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Штурманның көмекшiсi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Дәрiгерлiк-ұшу комиссиясының төрағасы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Оң жақ ұшқыш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Комиссияның төрағасы (білiктілiк)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Оқытушы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Прожекторшы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Радиозондшы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Радиомеханик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Радиотелеграфшы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Радиотелефоншы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Радист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Ұшу басшысы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Санитарлық нұсқаушы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Дәнекерлеушi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Слесарь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Слесарь-механик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Аға авиация механигi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Аға авиация технигi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Аға автопилотшы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Аға борт авиациялық техник-нұсқаушы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Аға борт инженерi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Аға борт механигі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Аға борт операторы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Аға жүргiзушi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Аға әуе радисi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Аға әуе атқышы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Аға гидрометеоқадағалаушы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Аға грейдершi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Байланыс жөнiндегі аға кезекшi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Аға диспетчер (ұшып өту және қону жөнiндегi)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Аға инженер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Аға инженер-инспектор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Аға инженер-ұшқыш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Аға нұсқаушы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Аға ұшқыш-нұсқаушы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Аға компрессоршы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Аға зертханашы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Аға ұшқыш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Аға ұшқыш-инспектор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Аға ұшқыш-нұсқаушы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Аға жүргiзушi-шебер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Аға метеоқадағалаушы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Аға метеоролог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Аға механик-телеграфшы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Аға механик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Аға моторшы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Аға қадағалаушы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Аға нысаналаушы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Аға оператор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Аға офицер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Аға ұшқыш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Аға хатшы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Аға планшетшi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Аға өрттен құтқарушы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Ауысым бастығының аға көмекшiсi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Ұшу басшысының аға көмекшiсi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Аға оқытушы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Аға пулеметші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Аға радиотелеграфшы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Аға радист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Аға радист-кодтаушы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Аға маман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Аға атқыш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Аға техник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Топтың аға технигі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Аға фотограмметршi-шифр ашушы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Аға сызбашы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Аға штурман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Аға штурман инспектор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Телеграфшы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Телефоншы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Техник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Техник-нұсқаушы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Токарь-қоймашы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Тракторшы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Парашютті жинаушы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Фельдшер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Фельдшер-құтқарушы (борттық)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Фотограмметршi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Фрезерші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Планшетті сызушы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Сызушы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Көздеушi штурман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Штурман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Ұшқыш штурман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Әдіскер-штурман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Бағдарламашы штурман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Экспедитор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Сарапшы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Электрик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Электромонтер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Қолмен дәнекерлеу электр дәнекерлеушiсi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Энергетик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