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bfd8" w14:textId="dddb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29 желтоқсандағы N 1758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мамырдағы N 443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"Мүгедектерді оңалтудың 2002 - 2005 жылдарға арналған бағдарламасы туралы" Қазақстан Республикасы Үкiметiнiң 2001 жылғы 29 желтоқсандағы N 1758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2001 ж., N 49-50, 592-құжат) мынадай өзгерістер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Мүгедектердi оңалтудың 2002 - 2005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"Мүгедектердi оңалтудың 2002 - 2005 жылдарға арналған бағдарламасының паспорты" деген 1-бөлiмде: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"Қаржыландыру көздері мен көлемі" деген жолдағы екінші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"5,26 млрд. теңге" деген сөздер "6,1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"2,8 млрд. теңге" деген сөздер "2,0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"2,46 млрд. теңге" деген сөздер "4,1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"Бағдарламаны iске асыруды қаржылық қамтамасыз ету" деген 6-бөлiмдегi екiншi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"5,26 млрд. теңге" деген сөздер "6,1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"2,8 млрд. теңге" деген сөздер "2,0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"2,46 млрд. теңге" деген сөздер "4,1 млрд. теңге"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"700 млн. теңгені" деген сөздер "500,0 млн. теңгенi"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"944,7 млн. теңгені" деген сөздер "115,9 млн. теңгенi"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төртiншi абзацта: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"379,0 млн. теңгенi" деген сөздер "2087,1 млн. теңгенi"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"Мүгедектердi оңалтудың 2002 - 2005 жылдарға арналған бағдарламасын iске асыру жөнiндегi iс-шаралар жоспары" деген 8-бөлiм осы қаулыға қосымшаға сәйкес редакцияда жазылсын.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Үкiметінің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2005 жылғы 10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N 443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қосымша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/>
          <w:i w:val="false"/>
          <w:color w:val="000000"/>
          <w:sz w:val="28"/>
        </w:rPr>
        <w:t xml:space="preserve">8. Мүгедектердi оңалтудың 2002 - 2005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арналған бағдарламасын iске асыру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iс-шаралар жоспары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3411"/>
        <w:gridCol w:w="2150"/>
        <w:gridCol w:w="2001"/>
        <w:gridCol w:w="1625"/>
        <w:gridCol w:w="2450"/>
        <w:gridCol w:w="1746"/>
      </w:tblGrid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Iс-шара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жауапты-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мерзімі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Болжанып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көзi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 Әлеуметтiк оңалту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мүгедектерді әлеуметтік қорғау туралы" Қазақстан Республикасы Заңының жобасын әзiрлеу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атқарушы орган-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жанынан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iстерi жөнiнде-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гi кеңестер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Әкiмдiк-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стационарлармен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протездік-орто-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құpу жолымен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оңтайландыруды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Қазiргі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жасала-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протездер-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 көздей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халқына 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дік-ортопедия-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берудің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нылып жүрген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тәртiбiн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жетiлдiру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iстейтiн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шеберханаларды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нығайту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ортездеуді,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аяқ киіммен,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корсеттермен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бұйымдармен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әрi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ПОБ)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етудi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асыру, ПОБ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жөндеу, қазiргi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протездеумен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ортездеу-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(про-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тездік-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 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143232,0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297491,0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436260,9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444989,0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модификациядағы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кресло-арбалар-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әкiмдері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60105,0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68544,5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88880,8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8 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Құлағы кеміс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еститiн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сурдотехникамен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есту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қабiлетiн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91941,0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235672,0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221426,0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Көзi көрмейтiн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тифлотехникамен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коммуника-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циялық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ж.- 65046,0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ж.- 65046,0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ж.- 36000,0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ж.- 67620,0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оқитын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сурдотехникамен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73600,0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бiлiм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оқитын 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тифлотехникамен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38565,0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қазiргi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заманғы талап-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тарға жауап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беретiн қол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аяқ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жинақтаушы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түйіндер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бөлшектерді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алмастыратын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дiк-орто-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тар), ИСМ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Эским-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Кiрме жолдар-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пандустар-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құрылысын,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арбалары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етiп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үйлерге,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өндiрiстiк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кiруiне жағдай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басшылары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көрсету-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бағдарланған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болуы мүмкiн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 неғұрлым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жүретін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синхронды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 дабылы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арнайы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бағдаршамдар,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белгiлері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көрсеткiш-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орнату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1673,2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71555,0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11567,4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13921,0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Әрбiр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дыбысты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құрылғыларымен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жарақталған,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жаяу жүргiншi-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 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әкімдері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2233,0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жүрген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ережелерi-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(бұдан әрi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ҚНжЕ)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өзгерiстер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енгiзу,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ҚНжЕ,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шарттарды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(ТШ)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тиiстi 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ғимараттардың,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тұрмыстық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лайықты болуын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көздейтін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нормативтiк-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бекiту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бұйрығы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iстерi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ІІI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Жобалар әзiр-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леуге,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ғимараттар,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құрылыстар,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жолдар, көлiк,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объектiлерiн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орналастырған,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өзге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ұсынған кезде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кедергісіз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кiруін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құжаттама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бiрi етіп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белгiлеу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есебінен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теледидар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бағ-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сурдоаудармасын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60855,0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"Ардагер"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пансионаты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ардагерлердi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Щучинск-Бурабай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 аймағын-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ардагерлер-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 санаторлық-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емдеудi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70862,0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125425,0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шеңберiнде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адамдардың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рылған деректер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банкнот (МОДБ)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енгiзу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Үкiметке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ақпанға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75846,0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оңалту, мүге-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дектердi оңал-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туға 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мәселелерi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Бiрiк-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Ұлттар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ұйымымен,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Дүниежүзілік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ұйымымен,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ЮНЕСКО-мен,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ЮНИСЕФ-пен,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үкiметтік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ынтымақтастықты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СIМ,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ДСМ, БҒМ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iшiнде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белсенді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 сүруге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тарту мақсатын-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облыстық,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 өнерпаз-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дар, суреттер,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ұсақ-түйек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2344,3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1405,2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5888,0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шығармашылық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көрме-саудасын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өңiрлiк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телемарафондар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өткiзудi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өткiзу-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түскен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атаулы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жұмсау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3568,4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үйлерiндегi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демалысын ұйым-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дастыру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көркемөнерпаз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ұжымдарын тарту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Интернат үйле-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рiнде тұратын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жарыста-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өткiзу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етпейді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жарыс-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өткiзу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үшiн 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арбалар, қысқы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түрлерiне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киiмдерi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сатып 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11137,5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санатта-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аудан-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дық, қалалық,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жарыс-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өткiзу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4250,0  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11852,4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18399,0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спартакиада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ж.- 5000,0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ойындарын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ніне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IІІ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ж.- 5000,0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ж.- 2934,0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Параолимпиада-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ойындарға,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спорттық фести-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вальдарға,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мерекелерге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жарыстарына,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Олимпиадалық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ойындарға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7094,0 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20434,6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26711,0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құралдарымен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әдiснамалық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әзiрлеу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Кәсiби оңалту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кәсiби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ж.- 24222,0 2003 ж.- 7269,1 2004 ж.- 13760,4 2005 ж.- 10998,8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9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Мүмкiндігі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шектеулi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үшiн білім берудің арнаулы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ұйымдары желi-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сiн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жөнiнде шаралар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қабылдау: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мың балаға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қалаларда оңал-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орталықтары;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орталық-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түзеу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кабинеттерi;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бөлiмшелерi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Еңбекминi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52454,0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88674,0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98084,0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102988,0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70556,0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72545,0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76172,0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99042,0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105958,0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111258,0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242129,0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221758,0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кәсiпкер-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лікті,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бизнесті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ту, кадрларды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кәсiби даярлау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даярлау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арқылы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құру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жолымен мүге-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дектердi жұмыс-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қамтуға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жәрдемдесу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7754,2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17535,5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лiктi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 Медициналық оңалту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Босанатын әйел-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дерге жәрдем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беретiн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емханалық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"қатерлi" топ-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тағы 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анықтал-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"қатерлi"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топтағы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мүмкiндiгi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психологиялық-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ларға жiберу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ДСМ, БҒМ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ІV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Ұлы Отан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соғысының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госпиталь база-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сумен,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балшықпен емдеу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жаңғырта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жөндеу-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17500,0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 бала-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ұйымдарының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желiсiн дамыту: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Маңғыстау,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Атырау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ауруханаларында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30-40 орынға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неврологиялық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келтiру;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ОЖЖ органика-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зақымдан-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балаларға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арнап Ақтөбе,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Ақмола,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Атырау,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Қарағанды,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Қостанай,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Маңғыстау,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қаласын-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10 оңалту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"Балбұлақ"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ұйықтайтын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корпусын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қаласында салу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ніне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ж., 2004 ж.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 2005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31000,0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144586,0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232939,0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50000,0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Мыналарды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 жүйесі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өрескел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дерттенген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психосоматика-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жағдайдағы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жүйке-психика-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жөнiнде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көшпелi оқу-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әдiстемелiк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циклдар;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алғашқы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ұйымдары-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медбикеле-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рiн балалардың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дамуының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ерте жастағы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скринингiне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оқыту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шiлдеге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192,0 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108,7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санаторлық-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емдеу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жеңілдiктермен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шешiмдерi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қаулылары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70014,0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161062,5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126677,1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215679,1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 Кадрмен қамтамасыз ету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меттік қорғау,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жүйесін-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мәселе-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лерiмен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айналысатын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білiктілігін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жүзеге асыру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"Еңбек,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тiк қор-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көшi-қон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уәкілетті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"Мемле-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қызметшi-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біліктiл-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кiшi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"Денсау-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уәкiлеттi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бөлiнетiн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Протездiк-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Еңбекминi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насы)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есебiнен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Үйлерге барып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бөлiмшелерiнiң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қызметкерлерiн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даярлауды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сайын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әкiмдерi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2003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2004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10110,0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ж.-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50187,8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5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сараптаудың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оңалтудың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өзектi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өткiзудi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ұйымдастыру 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нiне 2004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жылғы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қаңтарға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нi, ДСМ 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Шығындар-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талап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етпейдi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Шығындардың жиыны: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- 4,1 млрд. теңге, соның ішiнде: 2002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250,5 млн. теңге; 2003 ж.- 898,0 млн. теңге; 2004 ж.- 937,4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2005 ж.- 2087,1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Республикалық бюджеттен: - 2,0 млрд. теңге, соның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ж.- 355,0 млн. теңге; 2003 ж.- 512,2 млн. теңге; 2004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984,4 млн. теңге; 2005 ж.- 115,9 млн.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Шығындардың барлығы: 6,1 млрд. теңге, соның iшiнде: 2002 ж.-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605,5 млн.теңге; 2003 ж.- 1410,2 млн теңге.; 2004 ж.- 1921,8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млн.теңге; 2005 ж.- 2203,0 млн. теңге.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