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47083" w14:textId="55470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22 желтоқсандағы N 1354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6 мамырдағы N 438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"2005 жылға арналған республикалық бюджеттік бағдарламалардың паспорттарын бекіту туралы" Қазақстан Республикасы Үкіметінің 2004 жылғы 22 желтоқсандағы N 1354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316-қосымшада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іске асыру жөніндегі іс-шаралар жоспары" деген 6-тармақ кестесінің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2-жол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 позиция бойынша тауар рыноктарын зерттеу жөніндегі іс-шараларды өткізу.".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