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9ef2" w14:textId="5a79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аудиторлық қызмет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26 сәуірдегі N 388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аудиторлық қызмет мәселелерi бойынша өзгерістер мен толықтырулар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кейбiр заңнамалық </w:t>
      </w:r>
      <w:r>
        <w:br/>
      </w:r>
      <w:r>
        <w:rPr>
          <w:rFonts w:ascii="Times New Roman"/>
          <w:b/>
          <w:i w:val="false"/>
          <w:color w:val="000000"/>
        </w:rPr>
        <w:t xml:space="preserve">
актілеріне аудиторлық қызмет мәселелерi бойынша </w:t>
      </w:r>
      <w:r>
        <w:br/>
      </w:r>
      <w:r>
        <w:rPr>
          <w:rFonts w:ascii="Times New Roman"/>
          <w:b/>
          <w:i w:val="false"/>
          <w:color w:val="000000"/>
        </w:rPr>
        <w:t xml:space="preserve">
өзгерiстер мен толықтырулар енгiзу туралы"  Қазақстан Республикасының Заңы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заңнамалық актілерiне өзгерiстер мен толықтырулар енгiзiлсiн: </w:t>
      </w:r>
    </w:p>
    <w:bookmarkEnd w:id="2"/>
    <w:bookmarkStart w:name="z4" w:id="3"/>
    <w:p>
      <w:pPr>
        <w:spacing w:after="0"/>
        <w:ind w:left="0"/>
        <w:jc w:val="both"/>
      </w:pP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184-құжаттap; N 13-14, 195, 205-құжаттар; 1998 ж., N 2-3, 23-құжат; N 5-6, 50-құжат; N 11-12, 187-құжат; N 17-18, 224, 225-құжаттар; N 23, 429-құжат; 1999 ж., N 20, 727, 731-құжаттар; N 23, 916-құжат; 2000 ж., N 18, 336-құжат; N 22, 408-құжат; 2001 ж., N 1, 7-құжаттар; N 8, 52-құжат; N 17-18, 240-құжат; N 24, 338-құжат; 2002 ж., N 2, 17-құжат; N 10, 102-құжат; 2003 ж., N 1-2, 3-құжат; N 11, 56, 57, 66-құжаттар; N 15, 139-құжат; N 19-20, 146-құжат; 2004 ж., N 6, 42-құжат; N 10, 56-құжат; N 16, 91-құжат; N 23, 142-құжат): </w:t>
      </w:r>
      <w:r>
        <w:br/>
      </w:r>
      <w:r>
        <w:rPr>
          <w:rFonts w:ascii="Times New Roman"/>
          <w:b w:val="false"/>
          <w:i w:val="false"/>
          <w:color w:val="000000"/>
          <w:sz w:val="28"/>
        </w:rPr>
        <w:t xml:space="preserve">
      1) 59-баптың 1-тармағының үшінші бөлiгiнде "қорытындымен" деген сөз "есеппен" деген сөзбен ауыстырылсын; </w:t>
      </w:r>
      <w:r>
        <w:br/>
      </w:r>
      <w:r>
        <w:rPr>
          <w:rFonts w:ascii="Times New Roman"/>
          <w:b w:val="false"/>
          <w:i w:val="false"/>
          <w:color w:val="000000"/>
          <w:sz w:val="28"/>
        </w:rPr>
        <w:t xml:space="preserve">
      2) 60-баптың 4-тармағының бiрiншi бөлiгiнде "байланысы жоқ кәсiпқой аудиторды" деген сөздер "байланысы жоқ аудиторлық ұйымды" деген сөздермен ауыстырылсын. </w:t>
      </w:r>
    </w:p>
    <w:bookmarkEnd w:id="3"/>
    <w:bookmarkStart w:name="z5" w:id="4"/>
    <w:p>
      <w:pPr>
        <w:spacing w:after="0"/>
        <w:ind w:left="0"/>
        <w:jc w:val="both"/>
      </w:pPr>
      <w:r>
        <w:rPr>
          <w:rFonts w:ascii="Times New Roman"/>
          <w:b w:val="false"/>
          <w:i w:val="false"/>
          <w:color w:val="000000"/>
          <w:sz w:val="28"/>
        </w:rPr>
        <w:t>
      2. Қазақстан Республикасының 1997 жылғы 16 шілдедегi Қылмыстық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w:t>
      </w:r>
      <w:r>
        <w:br/>
      </w:r>
      <w:r>
        <w:rPr>
          <w:rFonts w:ascii="Times New Roman"/>
          <w:b w:val="false"/>
          <w:i w:val="false"/>
          <w:color w:val="000000"/>
          <w:sz w:val="28"/>
        </w:rPr>
        <w:t xml:space="preserve">
      229-бапта: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"Жеке нотариустар мен аудиторлық ұйымның құрамында жұмыс iстейтiн аудитордың өкілеттiктердi терiс пайдалануы"; </w:t>
      </w:r>
      <w:r>
        <w:br/>
      </w:r>
      <w:r>
        <w:rPr>
          <w:rFonts w:ascii="Times New Roman"/>
          <w:b w:val="false"/>
          <w:i w:val="false"/>
          <w:color w:val="000000"/>
          <w:sz w:val="28"/>
        </w:rPr>
        <w:t xml:space="preserve">
      бiрiншi бөлiктiң бiрiншi абзацында "жекеше аудиторлардың" деген сөздер "аудиторлық ұйымның құрамында жұмыс iстейтiн аудитордың және аудиторлық ұйым жетекшiсiнiң" деген сөздермен ауыстырылсын. </w:t>
      </w:r>
    </w:p>
    <w:bookmarkEnd w:id="4"/>
    <w:bookmarkStart w:name="z6" w:id="5"/>
    <w:p>
      <w:pPr>
        <w:spacing w:after="0"/>
        <w:ind w:left="0"/>
        <w:jc w:val="both"/>
      </w:pPr>
      <w:r>
        <w:rPr>
          <w:rFonts w:ascii="Times New Roman"/>
          <w:b w:val="false"/>
          <w:i w:val="false"/>
          <w:color w:val="000000"/>
          <w:sz w:val="28"/>
        </w:rPr>
        <w:t>
      3. Қазақстан Республикасының 1999 жылғы 1 шiлдедегі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 (Ерекше бөлім)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w:t>
      </w:r>
      <w:r>
        <w:br/>
      </w:r>
      <w:r>
        <w:rPr>
          <w:rFonts w:ascii="Times New Roman"/>
          <w:b w:val="false"/>
          <w:i w:val="false"/>
          <w:color w:val="000000"/>
          <w:sz w:val="28"/>
        </w:rPr>
        <w:t xml:space="preserve">
      495-баптың 2-тармағының бiрінші бөлiгінде "тәуелсіз аудитордың қорытындысын" деген сөздер "аудиторлық ұйымның аудиторлық есебiн" деген сөздермен ауыстырылсын. </w:t>
      </w:r>
    </w:p>
    <w:bookmarkEnd w:id="5"/>
    <w:bookmarkStart w:name="z7" w:id="6"/>
    <w:p>
      <w:pPr>
        <w:spacing w:after="0"/>
        <w:ind w:left="0"/>
        <w:jc w:val="both"/>
      </w:pPr>
      <w:r>
        <w:rPr>
          <w:rFonts w:ascii="Times New Roman"/>
          <w:b w:val="false"/>
          <w:i w:val="false"/>
          <w:color w:val="000000"/>
          <w:sz w:val="28"/>
        </w:rPr>
        <w:t>
      4. "Әкiмшiлiк құқық бұзушылық туралы" Қазақстан Республикасының 2001 жылғы 30 қаңтардағы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 122-құжат; N 15, 122, 139-құжаттар; N 18, 142-құжат; N 21-22, 160-құжат; N 23, 171-құжат; 2004 ж., N 6, 42-құжат; N 10, 55-құжат; N 15, 86-құжат; N 17, 97-құжат, N 23, 139, 140-құжаттар; 2005 ж., N 5, 5-құжат): </w:t>
      </w:r>
      <w:r>
        <w:br/>
      </w:r>
      <w:r>
        <w:rPr>
          <w:rFonts w:ascii="Times New Roman"/>
          <w:b w:val="false"/>
          <w:i w:val="false"/>
          <w:color w:val="000000"/>
          <w:sz w:val="28"/>
        </w:rPr>
        <w:t xml:space="preserve">
      1) 173-баптың 14-тармағы алынып тасталсын; </w:t>
      </w:r>
      <w:r>
        <w:br/>
      </w:r>
      <w:r>
        <w:rPr>
          <w:rFonts w:ascii="Times New Roman"/>
          <w:b w:val="false"/>
          <w:i w:val="false"/>
          <w:color w:val="000000"/>
          <w:sz w:val="28"/>
        </w:rPr>
        <w:t xml:space="preserve">
      2) 184-бап мынадай редакцияда жазылсын: </w:t>
      </w:r>
    </w:p>
    <w:bookmarkEnd w:id="6"/>
    <w:p>
      <w:pPr>
        <w:spacing w:after="0"/>
        <w:ind w:left="0"/>
        <w:jc w:val="both"/>
      </w:pPr>
      <w:r>
        <w:rPr>
          <w:rFonts w:ascii="Times New Roman"/>
          <w:b w:val="false"/>
          <w:i w:val="false"/>
          <w:color w:val="000000"/>
          <w:sz w:val="28"/>
        </w:rPr>
        <w:t xml:space="preserve">      "184-бап. Аудиторлық ұйымның көрінеу дұрыс емес </w:t>
      </w:r>
      <w:r>
        <w:br/>
      </w:r>
      <w:r>
        <w:rPr>
          <w:rFonts w:ascii="Times New Roman"/>
          <w:b w:val="false"/>
          <w:i w:val="false"/>
          <w:color w:val="000000"/>
          <w:sz w:val="28"/>
        </w:rPr>
        <w:t xml:space="preserve">
                аудиторлық есептi жасауы </w:t>
      </w:r>
    </w:p>
    <w:p>
      <w:pPr>
        <w:spacing w:after="0"/>
        <w:ind w:left="0"/>
        <w:jc w:val="both"/>
      </w:pPr>
      <w:r>
        <w:rPr>
          <w:rFonts w:ascii="Times New Roman"/>
          <w:b w:val="false"/>
          <w:i w:val="false"/>
          <w:color w:val="000000"/>
          <w:sz w:val="28"/>
        </w:rPr>
        <w:t xml:space="preserve">      Аудиторлық ұйымның көрінеу дұрыс емес аудиторлық есептi жасауы, - </w:t>
      </w:r>
      <w:r>
        <w:br/>
      </w:r>
      <w:r>
        <w:rPr>
          <w:rFonts w:ascii="Times New Roman"/>
          <w:b w:val="false"/>
          <w:i w:val="false"/>
          <w:color w:val="000000"/>
          <w:sz w:val="28"/>
        </w:rPr>
        <w:t xml:space="preserve">
      аудиторлық қызметпен айналысу құқығына лицензиядан айыра отырып, аудиторлық ұйымға - айлық есептік көрсеткіштің жүзден жүз елуге дейiнгi мөлшерiнде айыппұл салуға әкеп соғады."; </w:t>
      </w:r>
      <w:r>
        <w:br/>
      </w:r>
      <w:r>
        <w:rPr>
          <w:rFonts w:ascii="Times New Roman"/>
          <w:b w:val="false"/>
          <w:i w:val="false"/>
          <w:color w:val="000000"/>
          <w:sz w:val="28"/>
        </w:rPr>
        <w:t xml:space="preserve">
      3) мынадай мазмұндағы 184-1, 184-2-баптармен толықтырылсын: </w:t>
      </w:r>
    </w:p>
    <w:p>
      <w:pPr>
        <w:spacing w:after="0"/>
        <w:ind w:left="0"/>
        <w:jc w:val="both"/>
      </w:pPr>
      <w:r>
        <w:rPr>
          <w:rFonts w:ascii="Times New Roman"/>
          <w:b w:val="false"/>
          <w:i w:val="false"/>
          <w:color w:val="000000"/>
          <w:sz w:val="28"/>
        </w:rPr>
        <w:t xml:space="preserve">      "184-1-бап. Қазақстан Республикасының Аудиторлық қызметi </w:t>
      </w:r>
      <w:r>
        <w:br/>
      </w:r>
      <w:r>
        <w:rPr>
          <w:rFonts w:ascii="Times New Roman"/>
          <w:b w:val="false"/>
          <w:i w:val="false"/>
          <w:color w:val="000000"/>
          <w:sz w:val="28"/>
        </w:rPr>
        <w:t xml:space="preserve">
                  туралы заңдардың бұзылуы </w:t>
      </w:r>
    </w:p>
    <w:p>
      <w:pPr>
        <w:spacing w:after="0"/>
        <w:ind w:left="0"/>
        <w:jc w:val="both"/>
      </w:pPr>
      <w:r>
        <w:rPr>
          <w:rFonts w:ascii="Times New Roman"/>
          <w:b w:val="false"/>
          <w:i w:val="false"/>
          <w:color w:val="000000"/>
          <w:sz w:val="28"/>
        </w:rPr>
        <w:t xml:space="preserve">      1. Қазақстан Республикасының Аудиторлық қызметi туралы заңдарда көзделмеген қызметтің түрлерiн аудитордың, аудиторлық ұйымның жүзеге асыруы, - </w:t>
      </w:r>
      <w:r>
        <w:br/>
      </w:r>
      <w:r>
        <w:rPr>
          <w:rFonts w:ascii="Times New Roman"/>
          <w:b w:val="false"/>
          <w:i w:val="false"/>
          <w:color w:val="000000"/>
          <w:sz w:val="28"/>
        </w:rPr>
        <w:t xml:space="preserve">
      аудиторларға айлық есептiк көрсеткiштiң отыздан елуге дейiнгі мөлшерінде; аудиторлық ұйымдарға айлық есептік көрсеткiштің елуден жүзге дейiнгi мөлшерiнде айыппұл салуға әкеп соғады. </w:t>
      </w:r>
      <w:r>
        <w:br/>
      </w:r>
      <w:r>
        <w:rPr>
          <w:rFonts w:ascii="Times New Roman"/>
          <w:b w:val="false"/>
          <w:i w:val="false"/>
          <w:color w:val="000000"/>
          <w:sz w:val="28"/>
        </w:rPr>
        <w:t xml:space="preserve">
      2. Қазақстан Республикасының Аудиторлық қызметi туралы заңда көзделген мiндеттердi аудитордың және аудиторлық ұйымның сақтамауы, - </w:t>
      </w:r>
      <w:r>
        <w:br/>
      </w:r>
      <w:r>
        <w:rPr>
          <w:rFonts w:ascii="Times New Roman"/>
          <w:b w:val="false"/>
          <w:i w:val="false"/>
          <w:color w:val="000000"/>
          <w:sz w:val="28"/>
        </w:rPr>
        <w:t xml:space="preserve">
      аудиторларға айлық есептік көрсеткіштің отыздан елуге дейiнгі мөлшерінде, аудиторлық ұйымдарға айлық есептік көрсеткiштің елуден жүз елуге дейiнгі мөлшерiнде айыппұл салуға әкеп соғады. </w:t>
      </w:r>
      <w:r>
        <w:br/>
      </w:r>
      <w:r>
        <w:rPr>
          <w:rFonts w:ascii="Times New Roman"/>
          <w:b w:val="false"/>
          <w:i w:val="false"/>
          <w:color w:val="000000"/>
          <w:sz w:val="28"/>
        </w:rPr>
        <w:t xml:space="preserve">
      3. Осы ұйымдардың аудитiнiң нәтижесiнде айқындалған Қазақстан Республикасы заңнамасының бұзушылықтары туралы қаржы рыногы мен қаржылық ұйымдарды реттеу және қадағалау жөнiндегi уәкiлеттi органға хабарламау және аудиттелетiн қаржылық ұйымдарды хабарландырмау, оларға аудиттi өткiзу мiндеттi, - </w:t>
      </w:r>
      <w:r>
        <w:br/>
      </w:r>
      <w:r>
        <w:rPr>
          <w:rFonts w:ascii="Times New Roman"/>
          <w:b w:val="false"/>
          <w:i w:val="false"/>
          <w:color w:val="000000"/>
          <w:sz w:val="28"/>
        </w:rPr>
        <w:t xml:space="preserve">
      eлуден жүз елу айлық есептi көрсеткiштер мөлшерiнде аудиторлық ұйымдарға айыппұл салады. </w:t>
      </w:r>
      <w:r>
        <w:br/>
      </w:r>
      <w:r>
        <w:rPr>
          <w:rFonts w:ascii="Times New Roman"/>
          <w:b w:val="false"/>
          <w:i w:val="false"/>
          <w:color w:val="000000"/>
          <w:sz w:val="28"/>
        </w:rPr>
        <w:t xml:space="preserve">
      4. Тиiстi уәкiлеттi органдарға аудиторлардың аккредиттелген кәсiби ұйымдарының ақпаратты бір реттен артық уақытында бермеуi, оны беру аудиторлық қызметi туралы заңға сәйкес талап етіледi, - </w:t>
      </w:r>
      <w:r>
        <w:br/>
      </w:r>
      <w:r>
        <w:rPr>
          <w:rFonts w:ascii="Times New Roman"/>
          <w:b w:val="false"/>
          <w:i w:val="false"/>
          <w:color w:val="000000"/>
          <w:sz w:val="28"/>
        </w:rPr>
        <w:t xml:space="preserve">
      аудиторлардың аккредиттелген кәсiби ұйымдарына айлық есептiк көрсеткiштiң елуден жүз елуге дейiнгi мөлшерiнде ескерту немесе айыппұл салуға әкеп соғады. </w:t>
      </w:r>
    </w:p>
    <w:p>
      <w:pPr>
        <w:spacing w:after="0"/>
        <w:ind w:left="0"/>
        <w:jc w:val="both"/>
      </w:pPr>
      <w:r>
        <w:rPr>
          <w:rFonts w:ascii="Times New Roman"/>
          <w:b w:val="false"/>
          <w:i w:val="false"/>
          <w:color w:val="000000"/>
          <w:sz w:val="28"/>
        </w:rPr>
        <w:t xml:space="preserve">      184-2-бап. Аудитордың жеке мөрiн пайдаланумен және </w:t>
      </w:r>
      <w:r>
        <w:br/>
      </w:r>
      <w:r>
        <w:rPr>
          <w:rFonts w:ascii="Times New Roman"/>
          <w:b w:val="false"/>
          <w:i w:val="false"/>
          <w:color w:val="000000"/>
          <w:sz w:val="28"/>
        </w:rPr>
        <w:t xml:space="preserve">
                 сақтаумен байланысты бұзушылықтар </w:t>
      </w:r>
    </w:p>
    <w:p>
      <w:pPr>
        <w:spacing w:after="0"/>
        <w:ind w:left="0"/>
        <w:jc w:val="both"/>
      </w:pPr>
      <w:r>
        <w:rPr>
          <w:rFonts w:ascii="Times New Roman"/>
          <w:b w:val="false"/>
          <w:i w:val="false"/>
          <w:color w:val="000000"/>
          <w:sz w:val="28"/>
        </w:rPr>
        <w:t xml:space="preserve">      Аудитордың аудиторлық қызмет туралы заңда белгіленген жеке мөртабанды тиiсiнше сақтау және пайдалану жөнiндегi талаптарды бұзуы, - </w:t>
      </w:r>
      <w:r>
        <w:br/>
      </w:r>
      <w:r>
        <w:rPr>
          <w:rFonts w:ascii="Times New Roman"/>
          <w:b w:val="false"/>
          <w:i w:val="false"/>
          <w:color w:val="000000"/>
          <w:sz w:val="28"/>
        </w:rPr>
        <w:t xml:space="preserve">
      аудиторға айлық есептi көрсеткiштердiң елуден жүзге дейiнгi мөлшерiнде айыппұл салуға әкеп соғады."; </w:t>
      </w:r>
      <w:r>
        <w:br/>
      </w:r>
      <w:r>
        <w:rPr>
          <w:rFonts w:ascii="Times New Roman"/>
          <w:b w:val="false"/>
          <w:i w:val="false"/>
          <w:color w:val="000000"/>
          <w:sz w:val="28"/>
        </w:rPr>
        <w:t xml:space="preserve">
      4) 185-бапта: </w:t>
      </w:r>
      <w:r>
        <w:br/>
      </w:r>
      <w:r>
        <w:rPr>
          <w:rFonts w:ascii="Times New Roman"/>
          <w:b w:val="false"/>
          <w:i w:val="false"/>
          <w:color w:val="000000"/>
          <w:sz w:val="28"/>
        </w:rPr>
        <w:t xml:space="preserve">
      атауы мынадай редакцияда жазылсын: </w:t>
      </w:r>
    </w:p>
    <w:p>
      <w:pPr>
        <w:spacing w:after="0"/>
        <w:ind w:left="0"/>
        <w:jc w:val="both"/>
      </w:pPr>
      <w:r>
        <w:rPr>
          <w:rFonts w:ascii="Times New Roman"/>
          <w:b w:val="false"/>
          <w:i w:val="false"/>
          <w:color w:val="000000"/>
          <w:sz w:val="28"/>
        </w:rPr>
        <w:t xml:space="preserve">      "185-бап. Аудиторлық ұйымға аудиттелетiн субъектiнiң </w:t>
      </w:r>
      <w:r>
        <w:br/>
      </w:r>
      <w:r>
        <w:rPr>
          <w:rFonts w:ascii="Times New Roman"/>
          <w:b w:val="false"/>
          <w:i w:val="false"/>
          <w:color w:val="000000"/>
          <w:sz w:val="28"/>
        </w:rPr>
        <w:t xml:space="preserve">
                дұрыс емес ақпаратты табыс етуi"; </w:t>
      </w:r>
    </w:p>
    <w:p>
      <w:pPr>
        <w:spacing w:after="0"/>
        <w:ind w:left="0"/>
        <w:jc w:val="both"/>
      </w:pP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"Аудиторға (аудиторлық ұйымға) тексерiлiп жатқан адамның" деген сөздер "Аудиторлық ұйымға аудиттелетiн субъектiнiң" деген сөздермен ауыстырылсын; </w:t>
      </w:r>
      <w:r>
        <w:br/>
      </w:r>
      <w:r>
        <w:rPr>
          <w:rFonts w:ascii="Times New Roman"/>
          <w:b w:val="false"/>
          <w:i w:val="false"/>
          <w:color w:val="000000"/>
          <w:sz w:val="28"/>
        </w:rPr>
        <w:t xml:space="preserve">
      "барысында" деген сөзден кейiн "қасақана" деген сөзбен толықтырылсын; </w:t>
      </w:r>
      <w:r>
        <w:br/>
      </w:r>
      <w:r>
        <w:rPr>
          <w:rFonts w:ascii="Times New Roman"/>
          <w:b w:val="false"/>
          <w:i w:val="false"/>
          <w:color w:val="000000"/>
          <w:sz w:val="28"/>
        </w:rPr>
        <w:t xml:space="preserve">
      "қорытынды" деген сөз "есеп" деген сөзбен ауыстырылсын; </w:t>
      </w:r>
      <w:r>
        <w:br/>
      </w:r>
      <w:r>
        <w:rPr>
          <w:rFonts w:ascii="Times New Roman"/>
          <w:b w:val="false"/>
          <w:i w:val="false"/>
          <w:color w:val="000000"/>
          <w:sz w:val="28"/>
        </w:rPr>
        <w:t xml:space="preserve">
      5) 571-бапта: </w:t>
      </w:r>
      <w:r>
        <w:br/>
      </w:r>
      <w:r>
        <w:rPr>
          <w:rFonts w:ascii="Times New Roman"/>
          <w:b w:val="false"/>
          <w:i w:val="false"/>
          <w:color w:val="000000"/>
          <w:sz w:val="28"/>
        </w:rPr>
        <w:t xml:space="preserve">
      1-тармақта "178," деген саннан кейiн "184-1, 184-2," деген сандармен толықтырылсын; </w:t>
      </w:r>
      <w:r>
        <w:br/>
      </w:r>
      <w:r>
        <w:rPr>
          <w:rFonts w:ascii="Times New Roman"/>
          <w:b w:val="false"/>
          <w:i w:val="false"/>
          <w:color w:val="000000"/>
          <w:sz w:val="28"/>
        </w:rPr>
        <w:t xml:space="preserve">
      2-тармақтың 2) тармақшасында "178," деген саннан кейiн "184-1, 184-2," деген сандармен толықтырылсын; </w:t>
      </w:r>
      <w:r>
        <w:br/>
      </w:r>
      <w:r>
        <w:rPr>
          <w:rFonts w:ascii="Times New Roman"/>
          <w:b w:val="false"/>
          <w:i w:val="false"/>
          <w:color w:val="000000"/>
          <w:sz w:val="28"/>
        </w:rPr>
        <w:t xml:space="preserve">
      6) 636-баптың 1-тармағында: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жиырма екiншi абзацта "179" деген цифрдың алдынан "175 (екiншi бөлiк) (мұндай бұзушылықтарды аудиторлық ұйымдар жасаса)," деген санмен және сөздермен толықтырылсын; </w:t>
      </w:r>
      <w:r>
        <w:br/>
      </w:r>
      <w:r>
        <w:rPr>
          <w:rFonts w:ascii="Times New Roman"/>
          <w:b w:val="false"/>
          <w:i w:val="false"/>
          <w:color w:val="000000"/>
          <w:sz w:val="28"/>
        </w:rPr>
        <w:t xml:space="preserve">
      жиырма үшiншi абзац алынып тасталсын; </w:t>
      </w:r>
      <w:r>
        <w:br/>
      </w:r>
      <w:r>
        <w:rPr>
          <w:rFonts w:ascii="Times New Roman"/>
          <w:b w:val="false"/>
          <w:i w:val="false"/>
          <w:color w:val="000000"/>
          <w:sz w:val="28"/>
        </w:rPr>
        <w:t xml:space="preserve">
      жиырма төртiншi абзацта "(екiншi және үшiншi бөлiктерi)," деген сөздерден кейiн "184-1 (үшiншi бөлiк)," деген санмен және сөздермен толықтырылсын; </w:t>
      </w:r>
      <w:r>
        <w:br/>
      </w:r>
      <w:r>
        <w:rPr>
          <w:rFonts w:ascii="Times New Roman"/>
          <w:b w:val="false"/>
          <w:i w:val="false"/>
          <w:color w:val="000000"/>
          <w:sz w:val="28"/>
        </w:rPr>
        <w:t xml:space="preserve">
      отызыншы абзацта "184," деген сан алынып тасталсын; </w:t>
      </w:r>
      <w:r>
        <w:br/>
      </w:r>
      <w:r>
        <w:rPr>
          <w:rFonts w:ascii="Times New Roman"/>
          <w:b w:val="false"/>
          <w:i w:val="false"/>
          <w:color w:val="000000"/>
          <w:sz w:val="28"/>
        </w:rPr>
        <w:t xml:space="preserve">
      қырық екінші абзац алынып тасталсын;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"184," деген сан алынып тасталсын. </w:t>
      </w:r>
    </w:p>
    <w:bookmarkStart w:name="z8" w:id="7"/>
    <w:p>
      <w:pPr>
        <w:spacing w:after="0"/>
        <w:ind w:left="0"/>
        <w:jc w:val="both"/>
      </w:pPr>
      <w:r>
        <w:rPr>
          <w:rFonts w:ascii="Times New Roman"/>
          <w:b w:val="false"/>
          <w:i w:val="false"/>
          <w:color w:val="000000"/>
          <w:sz w:val="28"/>
        </w:rPr>
        <w:t>
      5. "Салық және бюджетке төленетін басқа да мiндеттi төлемдер туралы" 2001 жылғы 12 маусымдағы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кодексі)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140-құжат; 142-құжат; N 2, 153-құжат): </w:t>
      </w:r>
      <w:r>
        <w:br/>
      </w:r>
      <w:r>
        <w:rPr>
          <w:rFonts w:ascii="Times New Roman"/>
          <w:b w:val="false"/>
          <w:i w:val="false"/>
          <w:color w:val="000000"/>
          <w:sz w:val="28"/>
        </w:rPr>
        <w:t xml:space="preserve">
      196-баптың 4-тармағының 2) тармақшасында "қорытындының" деген сөз "есептiң" деген сөзбен ауыстырылсын. </w:t>
      </w:r>
    </w:p>
    <w:bookmarkEnd w:id="7"/>
    <w:bookmarkStart w:name="z9" w:id="8"/>
    <w:p>
      <w:pPr>
        <w:spacing w:after="0"/>
        <w:ind w:left="0"/>
        <w:jc w:val="both"/>
      </w:pPr>
      <w:r>
        <w:rPr>
          <w:rFonts w:ascii="Times New Roman"/>
          <w:b w:val="false"/>
          <w:i w:val="false"/>
          <w:color w:val="000000"/>
          <w:sz w:val="28"/>
        </w:rPr>
        <w:t>
      6. Қазақстан Республикасының 2004 жылғы 24 сәуiрдегі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2004 ж., N 8-9, 53-құжат; N 20, 116-құжат; N 23, 140-құжат; 142-құжат): </w:t>
      </w:r>
      <w:r>
        <w:br/>
      </w:r>
      <w:r>
        <w:rPr>
          <w:rFonts w:ascii="Times New Roman"/>
          <w:b w:val="false"/>
          <w:i w:val="false"/>
          <w:color w:val="000000"/>
          <w:sz w:val="28"/>
        </w:rPr>
        <w:t xml:space="preserve">
      1) 129-баптың 1-тармағының екiншi бөлігiнде "Аудиторды немесе" деген сөздер алынып тасталсын; </w:t>
      </w:r>
      <w:r>
        <w:br/>
      </w:r>
      <w:r>
        <w:rPr>
          <w:rFonts w:ascii="Times New Roman"/>
          <w:b w:val="false"/>
          <w:i w:val="false"/>
          <w:color w:val="000000"/>
          <w:sz w:val="28"/>
        </w:rPr>
        <w:t xml:space="preserve">
      2) 138-баптың 3-тармағының 23) тармақшасында "аудиторлық ұйымдардың мамандары" деген сөздер "аудиторлық ұйымдар" деген сөздермен ауыстырылсын; </w:t>
      </w:r>
      <w:r>
        <w:br/>
      </w:r>
      <w:r>
        <w:rPr>
          <w:rFonts w:ascii="Times New Roman"/>
          <w:b w:val="false"/>
          <w:i w:val="false"/>
          <w:color w:val="000000"/>
          <w:sz w:val="28"/>
        </w:rPr>
        <w:t xml:space="preserve">
      3) 140-баптың 17) тармақшасында "аудиторларды немесе" деген сөздер алынып тасталсын. </w:t>
      </w:r>
    </w:p>
    <w:bookmarkEnd w:id="8"/>
    <w:bookmarkStart w:name="z10" w:id="9"/>
    <w:p>
      <w:pPr>
        <w:spacing w:after="0"/>
        <w:ind w:left="0"/>
        <w:jc w:val="both"/>
      </w:pPr>
      <w:r>
        <w:rPr>
          <w:rFonts w:ascii="Times New Roman"/>
          <w:b w:val="false"/>
          <w:i w:val="false"/>
          <w:color w:val="000000"/>
          <w:sz w:val="28"/>
        </w:rPr>
        <w:t>
      7. "Лицензиялау туралы" Қазақстан Республикасының 1995 жылғы 17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 11, 69-құжат; N 14, 107-құжат; N 15, 124, 128, 139-құжаттар; 2004 ж., N 2, 9-құжат; N 5, 27-құжат; N 10, 54-құжат; N 14, 82-құжат; N 15, 86-құжат; N 16, 91-құжат; N 17, 98-құжат): </w:t>
      </w:r>
      <w:r>
        <w:br/>
      </w:r>
      <w:r>
        <w:rPr>
          <w:rFonts w:ascii="Times New Roman"/>
          <w:b w:val="false"/>
          <w:i w:val="false"/>
          <w:color w:val="000000"/>
          <w:sz w:val="28"/>
        </w:rPr>
        <w:t xml:space="preserve">
      1) 6-баптың үшінші абзацы мынадай редакцияда жазылсын: </w:t>
      </w:r>
      <w:r>
        <w:br/>
      </w:r>
      <w:r>
        <w:rPr>
          <w:rFonts w:ascii="Times New Roman"/>
          <w:b w:val="false"/>
          <w:i w:val="false"/>
          <w:color w:val="000000"/>
          <w:sz w:val="28"/>
        </w:rPr>
        <w:t xml:space="preserve">
      "Осы Заңның 11-бабының 1), 3)-5) тармақшаларында көзделген қаржы ресурстарын шоғырландыруға байланысты қызметтi жүзеге асыруға арналған лицензиялардың нысандарын қаржы нарығы мен қаржы ұйымдарын реттеу және қадағалау жөнiндегi уәкілеттi мемлекеттік орган, ал осы Заңның 11-бабының 2) тармақшасында көзделген қызметтi жүзеге асыруға арналған аудиторлық қызметтi peттeу жөнiндегі уәкілеттi мемлекеттiк орган белгiлейдi."; </w:t>
      </w:r>
      <w:r>
        <w:br/>
      </w:r>
      <w:r>
        <w:rPr>
          <w:rFonts w:ascii="Times New Roman"/>
          <w:b w:val="false"/>
          <w:i w:val="false"/>
          <w:color w:val="000000"/>
          <w:sz w:val="28"/>
        </w:rPr>
        <w:t xml:space="preserve">
      2) 11-бапта: </w:t>
      </w:r>
      <w:r>
        <w:br/>
      </w:r>
      <w:r>
        <w:rPr>
          <w:rFonts w:ascii="Times New Roman"/>
          <w:b w:val="false"/>
          <w:i w:val="false"/>
          <w:color w:val="000000"/>
          <w:sz w:val="28"/>
        </w:rPr>
        <w:t xml:space="preserve">
      1) тармақшада "банк қызметiне аудит" деген сөздер алынып тасталсын; </w:t>
      </w:r>
      <w:r>
        <w:br/>
      </w:r>
      <w:r>
        <w:rPr>
          <w:rFonts w:ascii="Times New Roman"/>
          <w:b w:val="false"/>
          <w:i w:val="false"/>
          <w:color w:val="000000"/>
          <w:sz w:val="28"/>
        </w:rPr>
        <w:t xml:space="preserve">
      2-1) тармақша алынып тасталсын; </w:t>
      </w:r>
      <w:r>
        <w:br/>
      </w:r>
      <w:r>
        <w:rPr>
          <w:rFonts w:ascii="Times New Roman"/>
          <w:b w:val="false"/>
          <w:i w:val="false"/>
          <w:color w:val="000000"/>
          <w:sz w:val="28"/>
        </w:rPr>
        <w:t xml:space="preserve">
      3) тармақшада ", сақтандыру (қайта сақтандыру) ұйымдарының аудитi" деген сөздер алынып тасталсын. </w:t>
      </w:r>
    </w:p>
    <w:bookmarkEnd w:id="9"/>
    <w:bookmarkStart w:name="z11" w:id="10"/>
    <w:p>
      <w:pPr>
        <w:spacing w:after="0"/>
        <w:ind w:left="0"/>
        <w:jc w:val="both"/>
      </w:pPr>
      <w:r>
        <w:rPr>
          <w:rFonts w:ascii="Times New Roman"/>
          <w:b w:val="false"/>
          <w:i w:val="false"/>
          <w:color w:val="000000"/>
          <w:sz w:val="28"/>
        </w:rPr>
        <w:t>
      8. "Қазақстан Республикасындағы банктер және банк қызметi туралы" Қазақстан Республикасының 1995 жылғы 31 тамыздағы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 N 15, 138, 139-құжаттар; 2004 ж., N 11-12, 66-құжат; N 15, 86-құжат; N 16, 91-құжат): </w:t>
      </w:r>
      <w:r>
        <w:br/>
      </w:r>
      <w:r>
        <w:rPr>
          <w:rFonts w:ascii="Times New Roman"/>
          <w:b w:val="false"/>
          <w:i w:val="false"/>
          <w:color w:val="000000"/>
          <w:sz w:val="28"/>
        </w:rPr>
        <w:t xml:space="preserve">
      1) 6-баптың 1-тармағында: </w:t>
      </w:r>
      <w:r>
        <w:br/>
      </w:r>
      <w:r>
        <w:rPr>
          <w:rFonts w:ascii="Times New Roman"/>
          <w:b w:val="false"/>
          <w:i w:val="false"/>
          <w:color w:val="000000"/>
          <w:sz w:val="28"/>
        </w:rPr>
        <w:t xml:space="preserve">
      б) тармақшасы алынып тасталсын; </w:t>
      </w:r>
      <w:r>
        <w:br/>
      </w:r>
      <w:r>
        <w:rPr>
          <w:rFonts w:ascii="Times New Roman"/>
          <w:b w:val="false"/>
          <w:i w:val="false"/>
          <w:color w:val="000000"/>
          <w:sz w:val="28"/>
        </w:rPr>
        <w:t xml:space="preserve">
      в) тармақшасында "не банк қызметiне аудит жүргізетiндей" деген сөздер алынып тасталсын; </w:t>
      </w:r>
      <w:r>
        <w:br/>
      </w:r>
      <w:r>
        <w:rPr>
          <w:rFonts w:ascii="Times New Roman"/>
          <w:b w:val="false"/>
          <w:i w:val="false"/>
          <w:color w:val="000000"/>
          <w:sz w:val="28"/>
        </w:rPr>
        <w:t xml:space="preserve">
      2) 11-1-баптың 3-тармағының 5) тармақшасында "қорытындысы" деген сөз "аудиторлық eceп" деген сөздермен ауыстырылсын; </w:t>
      </w:r>
      <w:r>
        <w:br/>
      </w:r>
      <w:r>
        <w:rPr>
          <w:rFonts w:ascii="Times New Roman"/>
          <w:b w:val="false"/>
          <w:i w:val="false"/>
          <w:color w:val="000000"/>
          <w:sz w:val="28"/>
        </w:rPr>
        <w:t xml:space="preserve">
      3) 19-бапта: </w:t>
      </w:r>
      <w:r>
        <w:br/>
      </w:r>
      <w:r>
        <w:rPr>
          <w:rFonts w:ascii="Times New Roman"/>
          <w:b w:val="false"/>
          <w:i w:val="false"/>
          <w:color w:val="000000"/>
          <w:sz w:val="28"/>
        </w:rPr>
        <w:t xml:space="preserve">
      "(аудитордың)" деген сөз алынып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 тармақшасында "қаржы жағдайының" деген сөздер "қаржылық есептіліктің және басқа да ақпараттың" деген сөздермен ауыстырылсын; </w:t>
      </w:r>
      <w:r>
        <w:br/>
      </w:r>
      <w:r>
        <w:rPr>
          <w:rFonts w:ascii="Times New Roman"/>
          <w:b w:val="false"/>
          <w:i w:val="false"/>
          <w:color w:val="000000"/>
          <w:sz w:val="28"/>
        </w:rPr>
        <w:t xml:space="preserve">
      г) тармақшасының үшінші абзацында "қаржы жағдайы туралы" деген сөздер "қаржылық есептілік туралы"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"банк қызметiнiң" деген сөздер "банктердің" деген сөздерге ауыстырылсын; </w:t>
      </w:r>
      <w:r>
        <w:br/>
      </w:r>
      <w:r>
        <w:rPr>
          <w:rFonts w:ascii="Times New Roman"/>
          <w:b w:val="false"/>
          <w:i w:val="false"/>
          <w:color w:val="000000"/>
          <w:sz w:val="28"/>
        </w:rPr>
        <w:t xml:space="preserve">
      "уәкілеттi органның" деген сөздер "бухгалтерлік есеп және аудит жөнiндегi уәкілетті мемлекеттік органның" деген сөздермен ауыстырылсын; </w:t>
      </w:r>
      <w:r>
        <w:br/>
      </w:r>
      <w:r>
        <w:rPr>
          <w:rFonts w:ascii="Times New Roman"/>
          <w:b w:val="false"/>
          <w:i w:val="false"/>
          <w:color w:val="000000"/>
          <w:sz w:val="28"/>
        </w:rPr>
        <w:t xml:space="preserve">
      4) 21-баптың 2-тармағының б) тармақшасында "(аудитор)" деген сөз алынып тасталсын; </w:t>
      </w:r>
      <w:r>
        <w:br/>
      </w:r>
      <w:r>
        <w:rPr>
          <w:rFonts w:ascii="Times New Roman"/>
          <w:b w:val="false"/>
          <w:i w:val="false"/>
          <w:color w:val="000000"/>
          <w:sz w:val="28"/>
        </w:rPr>
        <w:t xml:space="preserve">
      5) 54-1-баптың екiншi абзацында "аудитор куәландырмаған" деген сөздер "аудиторлық ұйым куәландырмаған" деген сөздермен ауыстырылсын; </w:t>
      </w:r>
      <w:r>
        <w:br/>
      </w:r>
      <w:r>
        <w:rPr>
          <w:rFonts w:ascii="Times New Roman"/>
          <w:b w:val="false"/>
          <w:i w:val="false"/>
          <w:color w:val="000000"/>
          <w:sz w:val="28"/>
        </w:rPr>
        <w:t xml:space="preserve">
      6) 55-бапта: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"(аудитор)" деген сөз алынып тасталсын; </w:t>
      </w:r>
      <w:r>
        <w:br/>
      </w:r>
      <w:r>
        <w:rPr>
          <w:rFonts w:ascii="Times New Roman"/>
          <w:b w:val="false"/>
          <w:i w:val="false"/>
          <w:color w:val="000000"/>
          <w:sz w:val="28"/>
        </w:rPr>
        <w:t xml:space="preserve">
      мынадай мазмұндағы үшiншi абзацпен толықтырылсын: </w:t>
      </w:r>
      <w:r>
        <w:br/>
      </w:r>
      <w:r>
        <w:rPr>
          <w:rFonts w:ascii="Times New Roman"/>
          <w:b w:val="false"/>
          <w:i w:val="false"/>
          <w:color w:val="000000"/>
          <w:sz w:val="28"/>
        </w:rPr>
        <w:t xml:space="preserve">
      "Банктер осы Заңның 19-бабы 4-тармағының талаптарына сәйкес аудиторлық ұйым ондағы берілген мәліметтердi растағаннан кейін уәкiлеттi орган белгілеген нысандар мен мерзiмдер бойынша пруденциалдық нормативтердің орындалуы туралы есептер мен активтер мен шарттық міндеттердің сыныптамасы туралы мәлiметтердi (провизияны қалыптастыру) жариялайды.". </w:t>
      </w:r>
      <w:r>
        <w:br/>
      </w:r>
      <w:r>
        <w:rPr>
          <w:rFonts w:ascii="Times New Roman"/>
          <w:b w:val="false"/>
          <w:i w:val="false"/>
          <w:color w:val="000000"/>
          <w:sz w:val="28"/>
        </w:rPr>
        <w:t xml:space="preserve">
      7) 57-бапта: </w:t>
      </w:r>
      <w:r>
        <w:br/>
      </w:r>
      <w:r>
        <w:rPr>
          <w:rFonts w:ascii="Times New Roman"/>
          <w:b w:val="false"/>
          <w:i w:val="false"/>
          <w:color w:val="000000"/>
          <w:sz w:val="28"/>
        </w:rPr>
        <w:t xml:space="preserve">
      "(аудитордың)", "(аудитор)" деген сөздер алынып тасталсын;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"Бухгалтерлік есепті және есеп берудi, бастапқы құжаттарды және банк қызметі туралы басқа да ақпарат" деген сөздер алынып тасталсын;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Банктің қаржылық есептілігінiң және басқа да ақпаратының аудиторлық есебi коммерциялық құпия болмайды. Басқа да ақпараттың аудиті банктің активтер мен шарттық міндеттемелердің (провизиялар мен пруденциалдық нормативтерді қалыптастыруда) сыныптамасы бойынша уәкiлетті органның талаптарын орындауын тексерудi қамтиды. </w:t>
      </w:r>
      <w:r>
        <w:br/>
      </w:r>
      <w:r>
        <w:rPr>
          <w:rFonts w:ascii="Times New Roman"/>
          <w:b w:val="false"/>
          <w:i w:val="false"/>
          <w:color w:val="000000"/>
          <w:sz w:val="28"/>
        </w:rPr>
        <w:t xml:space="preserve">
      Iлеспе қызметтер жүргізуге арналған шарт уәкілеттi орган белгiлеген талаптарға сәйкес келуi тиiс."; </w:t>
      </w:r>
      <w:r>
        <w:br/>
      </w:r>
      <w:r>
        <w:rPr>
          <w:rFonts w:ascii="Times New Roman"/>
          <w:b w:val="false"/>
          <w:i w:val="false"/>
          <w:color w:val="000000"/>
          <w:sz w:val="28"/>
        </w:rPr>
        <w:t xml:space="preserve">
      5. Аудиторлық ұйым уәкілетті органға оның талабы бойынша аудиторлық есептiң көшiрмесін беруге мiндетi."; </w:t>
      </w:r>
      <w:r>
        <w:br/>
      </w:r>
      <w:r>
        <w:rPr>
          <w:rFonts w:ascii="Times New Roman"/>
          <w:b w:val="false"/>
          <w:i w:val="false"/>
          <w:color w:val="000000"/>
          <w:sz w:val="28"/>
        </w:rPr>
        <w:t xml:space="preserve">
      6-тармақта "аудиторлық ұйымның жүргізiлген аудит туралы есебiнде" деген сөздер "аудиторлық есепте" деген сөздермен ауыстырылсын; </w:t>
      </w:r>
      <w:r>
        <w:br/>
      </w:r>
      <w:r>
        <w:rPr>
          <w:rFonts w:ascii="Times New Roman"/>
          <w:b w:val="false"/>
          <w:i w:val="false"/>
          <w:color w:val="000000"/>
          <w:sz w:val="28"/>
        </w:rPr>
        <w:t xml:space="preserve">
      8) 58-бап алынып тасталсын; </w:t>
      </w:r>
      <w:r>
        <w:br/>
      </w:r>
      <w:r>
        <w:rPr>
          <w:rFonts w:ascii="Times New Roman"/>
          <w:b w:val="false"/>
          <w:i w:val="false"/>
          <w:color w:val="000000"/>
          <w:sz w:val="28"/>
        </w:rPr>
        <w:t xml:space="preserve">
      9) 59-бап алынып тасталсын. </w:t>
      </w:r>
    </w:p>
    <w:bookmarkEnd w:id="10"/>
    <w:bookmarkStart w:name="z12" w:id="11"/>
    <w:p>
      <w:pPr>
        <w:spacing w:after="0"/>
        <w:ind w:left="0"/>
        <w:jc w:val="both"/>
      </w:pPr>
      <w:r>
        <w:rPr>
          <w:rFonts w:ascii="Times New Roman"/>
          <w:b w:val="false"/>
          <w:i w:val="false"/>
          <w:color w:val="000000"/>
          <w:sz w:val="28"/>
        </w:rPr>
        <w:t>
      9. "Өндiрiстiк кооператив туралы" Қазақстан Республикасының 1995 жылғы 5 қазандағы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Кеңесінiң Жаршысы, 1995 ж., N 20, 119-құжат; Қазақстан Республикасы Парламентiнiң Жаршысы, 1996 ж., N 14, 274-құжат; 1997 ж., N 12, 183-құжат; N 13-14, 205-құжат; 2001 ж., N 17-18, 242-құжат; 2003 ж., N 24, 178-құжат; 2004 ж., N 5, 30-құжат): </w:t>
      </w:r>
      <w:r>
        <w:br/>
      </w:r>
      <w:r>
        <w:rPr>
          <w:rFonts w:ascii="Times New Roman"/>
          <w:b w:val="false"/>
          <w:i w:val="false"/>
          <w:color w:val="000000"/>
          <w:sz w:val="28"/>
        </w:rPr>
        <w:t xml:space="preserve">
      1) 7-баптың 6-тармағының үшінші абзацында "қорытындымен" деген сөз "есеппен" деген сөзбен ауыстырылсын; </w:t>
      </w:r>
      <w:r>
        <w:br/>
      </w:r>
      <w:r>
        <w:rPr>
          <w:rFonts w:ascii="Times New Roman"/>
          <w:b w:val="false"/>
          <w:i w:val="false"/>
          <w:color w:val="000000"/>
          <w:sz w:val="28"/>
        </w:rPr>
        <w:t xml:space="preserve">
      2) 17-1-бапта: </w:t>
      </w:r>
      <w:r>
        <w:br/>
      </w:r>
      <w:r>
        <w:rPr>
          <w:rFonts w:ascii="Times New Roman"/>
          <w:b w:val="false"/>
          <w:i w:val="false"/>
          <w:color w:val="000000"/>
          <w:sz w:val="28"/>
        </w:rPr>
        <w:t xml:space="preserve">
      1-тармақта "байланысы жоқ аудиторды" деген сөздер "байланысы жоқ аудиторлық ұйымды" деген сөздермен ауыстырылсын; </w:t>
      </w:r>
      <w:r>
        <w:br/>
      </w:r>
      <w:r>
        <w:rPr>
          <w:rFonts w:ascii="Times New Roman"/>
          <w:b w:val="false"/>
          <w:i w:val="false"/>
          <w:color w:val="000000"/>
          <w:sz w:val="28"/>
        </w:rPr>
        <w:t xml:space="preserve">
      2-тармақта "немесе өзге" деген сөздер алынып тасталсын; </w:t>
      </w:r>
      <w:r>
        <w:br/>
      </w:r>
      <w:r>
        <w:rPr>
          <w:rFonts w:ascii="Times New Roman"/>
          <w:b w:val="false"/>
          <w:i w:val="false"/>
          <w:color w:val="000000"/>
          <w:sz w:val="28"/>
        </w:rPr>
        <w:t xml:space="preserve">
      3-тармақтың екiншi сөйлемiнде "аудитордың" деген сөз "аудиторлық ұйымның" деген сөздермен ауыстырылсын. </w:t>
      </w:r>
    </w:p>
    <w:bookmarkEnd w:id="11"/>
    <w:bookmarkStart w:name="z13" w:id="12"/>
    <w:p>
      <w:pPr>
        <w:spacing w:after="0"/>
        <w:ind w:left="0"/>
        <w:jc w:val="both"/>
      </w:pPr>
      <w:r>
        <w:rPr>
          <w:rFonts w:ascii="Times New Roman"/>
          <w:b w:val="false"/>
          <w:i w:val="false"/>
          <w:color w:val="000000"/>
          <w:sz w:val="28"/>
        </w:rPr>
        <w:t>
      10. "Бухгалтерлiк есепке алу мен қаржылық есеп беру туралы" Қазақстан Республикасының 1995 жылғы 26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1995 ж., N 24, 171-құжат; Қазақстан Республикасы Парламентiнiң Жаршысы, 1997 ж., N 13-14, 205-құжат; 1999 ж., N 20, 727-құжат; 2001 ж., N 24, 338-құжат; 2002 ж., N 12, 116-құжат; 2003 ж., N 15, 139-құжат; 2004 ж., N 11-12, 66-құжат): </w:t>
      </w:r>
      <w:r>
        <w:br/>
      </w:r>
      <w:r>
        <w:rPr>
          <w:rFonts w:ascii="Times New Roman"/>
          <w:b w:val="false"/>
          <w:i w:val="false"/>
          <w:color w:val="000000"/>
          <w:sz w:val="28"/>
        </w:rPr>
        <w:t xml:space="preserve">
      8-баптың 3-тармағында "тәуелсiз аудиторларды немесе" деген сөздер алынып тасталсын. </w:t>
      </w:r>
    </w:p>
    <w:bookmarkEnd w:id="12"/>
    <w:bookmarkStart w:name="z14" w:id="13"/>
    <w:p>
      <w:pPr>
        <w:spacing w:after="0"/>
        <w:ind w:left="0"/>
        <w:jc w:val="both"/>
      </w:pPr>
      <w:r>
        <w:rPr>
          <w:rFonts w:ascii="Times New Roman"/>
          <w:b w:val="false"/>
          <w:i w:val="false"/>
          <w:color w:val="000000"/>
          <w:sz w:val="28"/>
        </w:rPr>
        <w:t>
      11. "Қазақстан Республикасында зейнетақымен қамсыздандыру туралы" Қазақстан Республикасының 1997 жылғы 20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12, 186-құжат; 1998 ж., N 24, 437-құжат; 1999 ж., N 8, 237-құжат; N 23, 925-құжат; 2001 ж., N 17-18, 245-құжат; N 20, 257-құжат; 2002 ж., N 1, 1-құжат; 2002 ж., N 1, 1, 7-құжат; N 23-24, 198-құжат; 2003 ж., N 1-2, 9-құжат; N 11, 56-құжат; N 15, 139-құжат; N 21-22, 160-құжат; 2004 ж., N 11-12, 66-құжат; N 23, 140-құжат; 142-құжат): </w:t>
      </w:r>
      <w:r>
        <w:br/>
      </w:r>
      <w:r>
        <w:rPr>
          <w:rFonts w:ascii="Times New Roman"/>
          <w:b w:val="false"/>
          <w:i w:val="false"/>
          <w:color w:val="000000"/>
          <w:sz w:val="28"/>
        </w:rPr>
        <w:t xml:space="preserve">
      1) 49-1-бап мынадай редакцияда жазылсын: </w:t>
      </w:r>
    </w:p>
    <w:bookmarkEnd w:id="13"/>
    <w:p>
      <w:pPr>
        <w:spacing w:after="0"/>
        <w:ind w:left="0"/>
        <w:jc w:val="both"/>
      </w:pPr>
      <w:r>
        <w:rPr>
          <w:rFonts w:ascii="Times New Roman"/>
          <w:b w:val="false"/>
          <w:i w:val="false"/>
          <w:color w:val="000000"/>
          <w:sz w:val="28"/>
        </w:rPr>
        <w:t xml:space="preserve">      "49-1-бап. Жинақтаушы зейнетақы қорларының аудитi </w:t>
      </w:r>
    </w:p>
    <w:p>
      <w:pPr>
        <w:spacing w:after="0"/>
        <w:ind w:left="0"/>
        <w:jc w:val="both"/>
      </w:pPr>
      <w:r>
        <w:rPr>
          <w:rFonts w:ascii="Times New Roman"/>
          <w:b w:val="false"/>
          <w:i w:val="false"/>
          <w:color w:val="000000"/>
          <w:sz w:val="28"/>
        </w:rPr>
        <w:t xml:space="preserve">      1. Жинақтаушы зейнетақы қорларының аудитiн Қазақстан Республикасының Аудит қызметi туралы заңнамасына сәйкес аудит жүргiзуге құқықтықты аудиторлық ұйым жүргiзедi. </w:t>
      </w:r>
      <w:r>
        <w:br/>
      </w:r>
      <w:r>
        <w:rPr>
          <w:rFonts w:ascii="Times New Roman"/>
          <w:b w:val="false"/>
          <w:i w:val="false"/>
          <w:color w:val="000000"/>
          <w:sz w:val="28"/>
        </w:rPr>
        <w:t xml:space="preserve">
      2. Жинақтаушы зейнетақы қорының қаржылық есептілігінiң және басқа да ақпаратының аудиторлық есебi коммерциялық құпия болмайды. </w:t>
      </w:r>
      <w:r>
        <w:br/>
      </w:r>
      <w:r>
        <w:rPr>
          <w:rFonts w:ascii="Times New Roman"/>
          <w:b w:val="false"/>
          <w:i w:val="false"/>
          <w:color w:val="000000"/>
          <w:sz w:val="28"/>
        </w:rPr>
        <w:t xml:space="preserve">
      3. Басқа да ақпараттың аудитi жинақтаушы зейнетақы қорының зейнетақы жинақталымы мен төлемдердi жеке есепке алу бойынша уәкілетті органның пруденциалдық нормативтері мен талаптарын орындауын тексерудi қамтиды. Жинақтаушы зейнетақы қоры зейнетақы активтерiн дербес инвестициялық басқаруды жүзеге асырған жағдайда басқа да ақпараттың аудитi сондай-ақ зейнетақы активтерiн инвестициялау және бағалау жөнiндегі талаптардың орындалуын тексерудi қамтиды. </w:t>
      </w:r>
      <w:r>
        <w:br/>
      </w:r>
      <w:r>
        <w:rPr>
          <w:rFonts w:ascii="Times New Roman"/>
          <w:b w:val="false"/>
          <w:i w:val="false"/>
          <w:color w:val="000000"/>
          <w:sz w:val="28"/>
        </w:rPr>
        <w:t xml:space="preserve">
      Iлеспе қызметтер жүргiзуге арналған шарт уәкiлеттi орган белгiлеген талаптарға сәйкес келуi тиiс.". </w:t>
      </w:r>
      <w:r>
        <w:br/>
      </w:r>
      <w:r>
        <w:rPr>
          <w:rFonts w:ascii="Times New Roman"/>
          <w:b w:val="false"/>
          <w:i w:val="false"/>
          <w:color w:val="000000"/>
          <w:sz w:val="28"/>
        </w:rPr>
        <w:t xml:space="preserve">
      2) мынадай редакциядағы 59-1-баппен толықтырылсын: </w:t>
      </w:r>
    </w:p>
    <w:p>
      <w:pPr>
        <w:spacing w:after="0"/>
        <w:ind w:left="0"/>
        <w:jc w:val="both"/>
      </w:pPr>
      <w:r>
        <w:rPr>
          <w:rFonts w:ascii="Times New Roman"/>
          <w:b w:val="false"/>
          <w:i w:val="false"/>
          <w:color w:val="000000"/>
          <w:sz w:val="28"/>
        </w:rPr>
        <w:t xml:space="preserve">      "59-1-бап. Зейнетақы активтерін инвестициялық басқаруды </w:t>
      </w:r>
      <w:r>
        <w:br/>
      </w:r>
      <w:r>
        <w:rPr>
          <w:rFonts w:ascii="Times New Roman"/>
          <w:b w:val="false"/>
          <w:i w:val="false"/>
          <w:color w:val="000000"/>
          <w:sz w:val="28"/>
        </w:rPr>
        <w:t xml:space="preserve">
                 жүзеге асыратын ұйымның аудитi </w:t>
      </w:r>
    </w:p>
    <w:p>
      <w:pPr>
        <w:spacing w:after="0"/>
        <w:ind w:left="0"/>
        <w:jc w:val="both"/>
      </w:pPr>
      <w:r>
        <w:rPr>
          <w:rFonts w:ascii="Times New Roman"/>
          <w:b w:val="false"/>
          <w:i w:val="false"/>
          <w:color w:val="000000"/>
          <w:sz w:val="28"/>
        </w:rPr>
        <w:t xml:space="preserve">      1. Зейнетақы активтерiн инвестициялық басқаруды жүзеге асыратын ұйымның аудитін аудиторлық қызмет туралы заңға сәйкес аудит жүргізуге құқықтық өкілетi бар аудиторлық ұйым жүргізедi. </w:t>
      </w:r>
      <w:r>
        <w:br/>
      </w:r>
      <w:r>
        <w:rPr>
          <w:rFonts w:ascii="Times New Roman"/>
          <w:b w:val="false"/>
          <w:i w:val="false"/>
          <w:color w:val="000000"/>
          <w:sz w:val="28"/>
        </w:rPr>
        <w:t xml:space="preserve">
      2. Зейнетақы активтерiн инвестициялық басқаруды жүзеге асыратын ұйымның қаржылық есептілігінiң және басқа да ақпаратының аудиторлық есебi коммерциялық құпия болмайды. </w:t>
      </w:r>
      <w:r>
        <w:br/>
      </w:r>
      <w:r>
        <w:rPr>
          <w:rFonts w:ascii="Times New Roman"/>
          <w:b w:val="false"/>
          <w:i w:val="false"/>
          <w:color w:val="000000"/>
          <w:sz w:val="28"/>
        </w:rPr>
        <w:t xml:space="preserve">
      3. Басқа да ақпараттың аудитi зейнетақы активтерiн инвестициялық басқаруды жүзеге асыратын ұйымның зейнетақы активтерiн инвестициялау және бағалау бойынша уәкілеттi органның пруденциалдық нормативтері мен талаптарын орындауын тексерудi қамтиды. </w:t>
      </w:r>
      <w:r>
        <w:br/>
      </w:r>
      <w:r>
        <w:rPr>
          <w:rFonts w:ascii="Times New Roman"/>
          <w:b w:val="false"/>
          <w:i w:val="false"/>
          <w:color w:val="000000"/>
          <w:sz w:val="28"/>
        </w:rPr>
        <w:t xml:space="preserve">
      Iлеспе қызметтер жүргізуге арналған шарт уәкiлеттi орган белгiлеген талаптарға сәйкес келуi тиiс.". </w:t>
      </w:r>
    </w:p>
    <w:bookmarkStart w:name="z15" w:id="14"/>
    <w:p>
      <w:pPr>
        <w:spacing w:after="0"/>
        <w:ind w:left="0"/>
        <w:jc w:val="both"/>
      </w:pPr>
      <w:r>
        <w:rPr>
          <w:rFonts w:ascii="Times New Roman"/>
          <w:b w:val="false"/>
          <w:i w:val="false"/>
          <w:color w:val="000000"/>
          <w:sz w:val="28"/>
        </w:rPr>
        <w:t>
      12. "Аудиторлық қызмет туралы" Қазақстан Республикасының 1998 жылғы 20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22, 309-құжат; 2000 ж., N 22, 408-құжат; 2001 ж., N 1, 5-құжат; N 8, 52-құжат; 2002 ж., N 23-24, 193-құжат; 2003 ж., N 11, 56-құжат; N 12, 86-құжат; N 15, 139-құжат; 2004 ж., N 23, 138-құжат): </w:t>
      </w:r>
      <w:r>
        <w:br/>
      </w:r>
      <w:r>
        <w:rPr>
          <w:rFonts w:ascii="Times New Roman"/>
          <w:b w:val="false"/>
          <w:i w:val="false"/>
          <w:color w:val="000000"/>
          <w:sz w:val="28"/>
        </w:rPr>
        <w:t xml:space="preserve">
      1) преамбулада "аудиторлық ұйымдар" деген сөздерден кейiн "және кәсіби аудиторлық ұйымдар" деген сөздермен толықтырылсын; </w:t>
      </w:r>
      <w:r>
        <w:br/>
      </w:r>
      <w:r>
        <w:rPr>
          <w:rFonts w:ascii="Times New Roman"/>
          <w:b w:val="false"/>
          <w:i w:val="false"/>
          <w:color w:val="000000"/>
          <w:sz w:val="28"/>
        </w:rPr>
        <w:t xml:space="preserve">
      2) 2-бап мынадай редакцияда жазылсын: </w:t>
      </w:r>
    </w:p>
    <w:bookmarkEnd w:id="14"/>
    <w:p>
      <w:pPr>
        <w:spacing w:after="0"/>
        <w:ind w:left="0"/>
        <w:jc w:val="both"/>
      </w:pPr>
      <w:r>
        <w:rPr>
          <w:rFonts w:ascii="Times New Roman"/>
          <w:b w:val="false"/>
          <w:i w:val="false"/>
          <w:color w:val="000000"/>
          <w:sz w:val="28"/>
        </w:rPr>
        <w:t xml:space="preserve">      "2-бап. Аудиторлық қызмет </w:t>
      </w:r>
    </w:p>
    <w:p>
      <w:pPr>
        <w:spacing w:after="0"/>
        <w:ind w:left="0"/>
        <w:jc w:val="both"/>
      </w:pPr>
      <w:r>
        <w:rPr>
          <w:rFonts w:ascii="Times New Roman"/>
          <w:b w:val="false"/>
          <w:i w:val="false"/>
          <w:color w:val="000000"/>
          <w:sz w:val="28"/>
        </w:rPr>
        <w:t xml:space="preserve">      1. Аудиторлық қызмет дегенiмiз аудиттi жүргiзу жөнiндегi кәсiпкерлiк қызмет. </w:t>
      </w:r>
      <w:r>
        <w:br/>
      </w:r>
      <w:r>
        <w:rPr>
          <w:rFonts w:ascii="Times New Roman"/>
          <w:b w:val="false"/>
          <w:i w:val="false"/>
          <w:color w:val="000000"/>
          <w:sz w:val="28"/>
        </w:rPr>
        <w:t xml:space="preserve">
      2. Аудиторлық қызметте жүзеге асыруға лицензиясы бар аудиторлық ұйымдардың аудиторлық қызметпен айналысуға құқығы бар. </w:t>
      </w:r>
      <w:r>
        <w:br/>
      </w:r>
      <w:r>
        <w:rPr>
          <w:rFonts w:ascii="Times New Roman"/>
          <w:b w:val="false"/>
          <w:i w:val="false"/>
          <w:color w:val="000000"/>
          <w:sz w:val="28"/>
        </w:rPr>
        <w:t xml:space="preserve">
      3. Аудиторлық ұйымда аудиторлық қызметті жүзеге асыратын аудиторлар мен аудиторлық ұйымдар аудиттан басқа, өз қызметiнiң бейiнi бойынша мынадай қызметтердi де көрсете алады: </w:t>
      </w:r>
      <w:r>
        <w:br/>
      </w:r>
      <w:r>
        <w:rPr>
          <w:rFonts w:ascii="Times New Roman"/>
          <w:b w:val="false"/>
          <w:i w:val="false"/>
          <w:color w:val="000000"/>
          <w:sz w:val="28"/>
        </w:rPr>
        <w:t xml:space="preserve">
      1) аудит стандарттарына сәйкес өз қызметiнiң бейiнi бойынша iлеспе қызметтер: шолу, келiсілген рәсімдер, компиляция, арнайы мақсаттағы аудит, перспективалық қаржылық ақпаратты тексеру; </w:t>
      </w:r>
      <w:r>
        <w:br/>
      </w:r>
      <w:r>
        <w:rPr>
          <w:rFonts w:ascii="Times New Roman"/>
          <w:b w:val="false"/>
          <w:i w:val="false"/>
          <w:color w:val="000000"/>
          <w:sz w:val="28"/>
        </w:rPr>
        <w:t xml:space="preserve">
      2) бухгалтерлік есептi қалпына келтiру және оны жүргiзу, қаржылық есептіліктi жасау; </w:t>
      </w:r>
      <w:r>
        <w:br/>
      </w:r>
      <w:r>
        <w:rPr>
          <w:rFonts w:ascii="Times New Roman"/>
          <w:b w:val="false"/>
          <w:i w:val="false"/>
          <w:color w:val="000000"/>
          <w:sz w:val="28"/>
        </w:rPr>
        <w:t xml:space="preserve">
      3) iшкi аудит; </w:t>
      </w:r>
      <w:r>
        <w:br/>
      </w:r>
      <w:r>
        <w:rPr>
          <w:rFonts w:ascii="Times New Roman"/>
          <w:b w:val="false"/>
          <w:i w:val="false"/>
          <w:color w:val="000000"/>
          <w:sz w:val="28"/>
        </w:rPr>
        <w:t xml:space="preserve">
      4) салықтық жоспарлау, бюджетке түсетiн мiндетті төлемдердiң есебi, салық декларациясын толтыру; </w:t>
      </w:r>
      <w:r>
        <w:br/>
      </w:r>
      <w:r>
        <w:rPr>
          <w:rFonts w:ascii="Times New Roman"/>
          <w:b w:val="false"/>
          <w:i w:val="false"/>
          <w:color w:val="000000"/>
          <w:sz w:val="28"/>
        </w:rPr>
        <w:t xml:space="preserve">
      5) ұйымның статистикалық есептiлігін жасау; </w:t>
      </w:r>
      <w:r>
        <w:br/>
      </w:r>
      <w:r>
        <w:rPr>
          <w:rFonts w:ascii="Times New Roman"/>
          <w:b w:val="false"/>
          <w:i w:val="false"/>
          <w:color w:val="000000"/>
          <w:sz w:val="28"/>
        </w:rPr>
        <w:t xml:space="preserve">
      6) қаржылық-шаруашылық қызметте талдау және қаржылық жоспарлау, экономикалық қаржылық және басқарушылық консультация беру; </w:t>
      </w:r>
      <w:r>
        <w:br/>
      </w:r>
      <w:r>
        <w:rPr>
          <w:rFonts w:ascii="Times New Roman"/>
          <w:b w:val="false"/>
          <w:i w:val="false"/>
          <w:color w:val="000000"/>
          <w:sz w:val="28"/>
        </w:rPr>
        <w:t xml:space="preserve">
      7) бухгалтерлік есептi жүргiзу және қаржылық есептілiктi жасау мәселелерi бойынша, сондай-ақ салық салу мәселелерi бойынша консультация беру; </w:t>
      </w:r>
      <w:r>
        <w:br/>
      </w:r>
      <w:r>
        <w:rPr>
          <w:rFonts w:ascii="Times New Roman"/>
          <w:b w:val="false"/>
          <w:i w:val="false"/>
          <w:color w:val="000000"/>
          <w:sz w:val="28"/>
        </w:rPr>
        <w:t xml:space="preserve">
      8) бухгалтерлік есептi жүргізу және қаржылық есептiлiктi жасау, салық салу, қаржылық-шаруашылық қызметтiң аудитi мен оны талдау және қаржылық жоспарлау бойынша үйрету; </w:t>
      </w:r>
      <w:r>
        <w:br/>
      </w:r>
      <w:r>
        <w:rPr>
          <w:rFonts w:ascii="Times New Roman"/>
          <w:b w:val="false"/>
          <w:i w:val="false"/>
          <w:color w:val="000000"/>
          <w:sz w:val="28"/>
        </w:rPr>
        <w:t xml:space="preserve">
      9) бухгалтерлік есептi жүргізу мен қаржылық есептiлiктi жасауды автоматтандыру жөнiнде ұсынымдар, автоматты түрде бухгалтерлiк есептi жүргізуге және қаржылық есептілiктi жасауға үйрету; </w:t>
      </w:r>
      <w:r>
        <w:br/>
      </w:r>
      <w:r>
        <w:rPr>
          <w:rFonts w:ascii="Times New Roman"/>
          <w:b w:val="false"/>
          <w:i w:val="false"/>
          <w:color w:val="000000"/>
          <w:sz w:val="28"/>
        </w:rPr>
        <w:t xml:space="preserve">
      10) бухгалтерлік eceпті жүргізу және қаржылық есептілiктi жасау, aудит, қаржылық-шаруашылық қызмет пен қаржылық жоспарлауды талдау жөніндегi, өз қызметiнiң бейiнi бойынша ілеспе қызметтердi көрсету, арнайы мақсаттағы аудит, перспективалық қаржылық ақпаратты тексеру жөнiнде әдiстемелiк оқулықтар мен ұсынымдар әзiрлеу; </w:t>
      </w:r>
      <w:r>
        <w:br/>
      </w:r>
      <w:r>
        <w:rPr>
          <w:rFonts w:ascii="Times New Roman"/>
          <w:b w:val="false"/>
          <w:i w:val="false"/>
          <w:color w:val="000000"/>
          <w:sz w:val="28"/>
        </w:rPr>
        <w:t xml:space="preserve">
      11) адвокат қызметiне байланысты емес заң қызметтерiн көрсету; </w:t>
      </w:r>
      <w:r>
        <w:br/>
      </w:r>
      <w:r>
        <w:rPr>
          <w:rFonts w:ascii="Times New Roman"/>
          <w:b w:val="false"/>
          <w:i w:val="false"/>
          <w:color w:val="000000"/>
          <w:sz w:val="28"/>
        </w:rPr>
        <w:t xml:space="preserve">
      12) Бухгалтерлердiң халықаралық федерациясының жанындағы Халықаралық аудиторлық iс-тәжiрибе жөнiндегі комитеттiң ұсынымдарына сәйкес жүзеге асырылатын және Қазақстан Республикасының заңдарына қайшы келмейтін қаржылық есептiлiк аудитiне ілеспе өзге де қызмет түрлерi. </w:t>
      </w:r>
      <w:r>
        <w:br/>
      </w:r>
      <w:r>
        <w:rPr>
          <w:rFonts w:ascii="Times New Roman"/>
          <w:b w:val="false"/>
          <w:i w:val="false"/>
          <w:color w:val="000000"/>
          <w:sz w:val="28"/>
        </w:rPr>
        <w:t xml:space="preserve">
      Егер Қазақстан Республикасының заңдарына сәйкес осы тармақта көзделген өз қызметiнiң бейiнi бойынша қызметтердiң кейбiр түрлерiн көрсету тиiстi лицензия алуды талап етсе, аудиторлар мен аудиторлық ұйымдардың осындай лицензиясыз бұл қызметтердi көрсетуге құқығы жоқ. </w:t>
      </w:r>
      <w:r>
        <w:br/>
      </w:r>
      <w:r>
        <w:rPr>
          <w:rFonts w:ascii="Times New Roman"/>
          <w:b w:val="false"/>
          <w:i w:val="false"/>
          <w:color w:val="000000"/>
          <w:sz w:val="28"/>
        </w:rPr>
        <w:t xml:space="preserve">
      4. Аудиторлық ұйымда жұмыс iстейтiн аудиторлар мен аудиторлық ұйымдарға өз қызметiнiң бейiнiне жатпайтын кәсiпкерлiк қызметтің өзге түрлерiмен айналысуға тыйым салынады."; </w:t>
      </w:r>
      <w:r>
        <w:br/>
      </w:r>
      <w:r>
        <w:rPr>
          <w:rFonts w:ascii="Times New Roman"/>
          <w:b w:val="false"/>
          <w:i w:val="false"/>
          <w:color w:val="000000"/>
          <w:sz w:val="28"/>
        </w:rPr>
        <w:t xml:space="preserve">
      3) 3-бапта: </w:t>
      </w:r>
      <w:r>
        <w:br/>
      </w:r>
      <w:r>
        <w:rPr>
          <w:rFonts w:ascii="Times New Roman"/>
          <w:b w:val="false"/>
          <w:i w:val="false"/>
          <w:color w:val="000000"/>
          <w:sz w:val="28"/>
        </w:rPr>
        <w:t xml:space="preserve">
      атауында "және ұйымдардың стандарттары" деген сөздермен толықтырылсын; </w:t>
      </w:r>
      <w:r>
        <w:br/>
      </w:r>
      <w:r>
        <w:rPr>
          <w:rFonts w:ascii="Times New Roman"/>
          <w:b w:val="false"/>
          <w:i w:val="false"/>
          <w:color w:val="000000"/>
          <w:sz w:val="28"/>
        </w:rPr>
        <w:t xml:space="preserve">
      бесiншi абзацта "құпиялық." деген сөз "құпиялық;" деген сөзбен ауыстырылсын;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"адалдық; </w:t>
      </w:r>
      <w:r>
        <w:br/>
      </w:r>
      <w:r>
        <w:rPr>
          <w:rFonts w:ascii="Times New Roman"/>
          <w:b w:val="false"/>
          <w:i w:val="false"/>
          <w:color w:val="000000"/>
          <w:sz w:val="28"/>
        </w:rPr>
        <w:t xml:space="preserve">
      ұйымның стандарттары мен кәсiби этиканы сақтау; </w:t>
      </w:r>
      <w:r>
        <w:br/>
      </w:r>
      <w:r>
        <w:rPr>
          <w:rFonts w:ascii="Times New Roman"/>
          <w:b w:val="false"/>
          <w:i w:val="false"/>
          <w:color w:val="000000"/>
          <w:sz w:val="28"/>
        </w:rPr>
        <w:t xml:space="preserve">
      аудиттің басқа да қағидаттары Қазақстан Республикасының заңнамасына қайшы келмейтiн халықаралық аудиторлық практикаға сәйкес анықталады."; </w:t>
      </w:r>
      <w:r>
        <w:br/>
      </w:r>
      <w:r>
        <w:rPr>
          <w:rFonts w:ascii="Times New Roman"/>
          <w:b w:val="false"/>
          <w:i w:val="false"/>
          <w:color w:val="000000"/>
          <w:sz w:val="28"/>
        </w:rPr>
        <w:t xml:space="preserve">
      мынадай мазмұндағы екiншi бөлiммен толықтырылсын: </w:t>
      </w:r>
      <w:r>
        <w:br/>
      </w:r>
      <w:r>
        <w:rPr>
          <w:rFonts w:ascii="Times New Roman"/>
          <w:b w:val="false"/>
          <w:i w:val="false"/>
          <w:color w:val="000000"/>
          <w:sz w:val="28"/>
        </w:rPr>
        <w:t xml:space="preserve">
      "Осы Заң мақсатында ұйымның стандарттары деп аудитке бiрыңғай талап белгiленетiн аудиторлық ұйым әзiрлеген iшкi құжаттар ұғынылады және аудит жүргiзудiң қағидаттары мен тәртiбiн, сондай-ақ аудиторлық қызметті ұйымдастыруды белгілейдi."; </w:t>
      </w:r>
      <w:r>
        <w:br/>
      </w:r>
      <w:r>
        <w:rPr>
          <w:rFonts w:ascii="Times New Roman"/>
          <w:b w:val="false"/>
          <w:i w:val="false"/>
          <w:color w:val="000000"/>
          <w:sz w:val="28"/>
        </w:rPr>
        <w:t xml:space="preserve">
      4) мынадай мазмұндағы 3-1-баппен толықтырылсын: </w:t>
      </w:r>
    </w:p>
    <w:p>
      <w:pPr>
        <w:spacing w:after="0"/>
        <w:ind w:left="0"/>
        <w:jc w:val="both"/>
      </w:pPr>
      <w:r>
        <w:rPr>
          <w:rFonts w:ascii="Times New Roman"/>
          <w:b w:val="false"/>
          <w:i w:val="false"/>
          <w:color w:val="000000"/>
          <w:sz w:val="28"/>
        </w:rPr>
        <w:t xml:space="preserve">      "3-1-бап. Қазақстан Республикасындағы аудиттiң </w:t>
      </w:r>
      <w:r>
        <w:br/>
      </w:r>
      <w:r>
        <w:rPr>
          <w:rFonts w:ascii="Times New Roman"/>
          <w:b w:val="false"/>
          <w:i w:val="false"/>
          <w:color w:val="000000"/>
          <w:sz w:val="28"/>
        </w:rPr>
        <w:t xml:space="preserve">
                халықаралық стандарттары </w:t>
      </w:r>
    </w:p>
    <w:p>
      <w:pPr>
        <w:spacing w:after="0"/>
        <w:ind w:left="0"/>
        <w:jc w:val="both"/>
      </w:pPr>
      <w:r>
        <w:rPr>
          <w:rFonts w:ascii="Times New Roman"/>
          <w:b w:val="false"/>
          <w:i w:val="false"/>
          <w:color w:val="000000"/>
          <w:sz w:val="28"/>
        </w:rPr>
        <w:t xml:space="preserve">      Аудиттi осы Заңға және мемлекеттiк және (немесе) орыс тiлдерiнде жарияланған Қазақстан Республикасының заңдарына қайшы келмейтiн аудиттің халықаралық стандарттарына (бұдан әрi - аудиттiң стандарттары) сәйкес Бухгалтерлердiң халықаралық федерациясының жанындағы Халықаралық аудиторлық iс-тәжiрибе жөнiндегi комитеттен оны ресми Қазақстан Республикасында жариялауға жазбаша рұқсаты бар ұйымдар жүзеге асырады."; </w:t>
      </w:r>
      <w:r>
        <w:br/>
      </w:r>
      <w:r>
        <w:rPr>
          <w:rFonts w:ascii="Times New Roman"/>
          <w:b w:val="false"/>
          <w:i w:val="false"/>
          <w:color w:val="000000"/>
          <w:sz w:val="28"/>
        </w:rPr>
        <w:t xml:space="preserve">
      5) 4-бап мынадай редакцияда жазылсын: </w:t>
      </w:r>
    </w:p>
    <w:p>
      <w:pPr>
        <w:spacing w:after="0"/>
        <w:ind w:left="0"/>
        <w:jc w:val="both"/>
      </w:pPr>
      <w:r>
        <w:rPr>
          <w:rFonts w:ascii="Times New Roman"/>
          <w:b w:val="false"/>
          <w:i w:val="false"/>
          <w:color w:val="000000"/>
          <w:sz w:val="28"/>
        </w:rPr>
        <w:t xml:space="preserve">      "4-бап. Аудит </w:t>
      </w:r>
    </w:p>
    <w:p>
      <w:pPr>
        <w:spacing w:after="0"/>
        <w:ind w:left="0"/>
        <w:jc w:val="both"/>
      </w:pPr>
      <w:r>
        <w:rPr>
          <w:rFonts w:ascii="Times New Roman"/>
          <w:b w:val="false"/>
          <w:i w:val="false"/>
          <w:color w:val="000000"/>
          <w:sz w:val="28"/>
        </w:rPr>
        <w:t xml:space="preserve">      1. Аудит бухгалтерлiк есеп және қаржылық есептілік туралы Қазақстан Республикасының заңдарына және (немесе) бухгалтерлiк есептi жүргізу мен қаржылық есептілiктi жасаудың өзге де негіздерiне сәйкес осы қаржылық есептілік және басқа да ақпарат дайындалған ба, жоқ па дегенге қатысты тәуелсiз пiкiр бiлдiру мақсатында осы Заңға және аудит стандарттарына сәйкес заңды тұлғалардың (бұдан әрi - аудиттелетiн субъектiлер) қаржылық есептілігін және басқа да ақпаратын тексеру (бұдан әрi - аудит) болып табылады. </w:t>
      </w:r>
      <w:r>
        <w:br/>
      </w:r>
      <w:r>
        <w:rPr>
          <w:rFonts w:ascii="Times New Roman"/>
          <w:b w:val="false"/>
          <w:i w:val="false"/>
          <w:color w:val="000000"/>
          <w:sz w:val="28"/>
        </w:rPr>
        <w:t xml:space="preserve">
      2. Аудит мiндетті және бастамашылық болуы мүмкiн. </w:t>
      </w:r>
      <w:r>
        <w:br/>
      </w:r>
      <w:r>
        <w:rPr>
          <w:rFonts w:ascii="Times New Roman"/>
          <w:b w:val="false"/>
          <w:i w:val="false"/>
          <w:color w:val="000000"/>
          <w:sz w:val="28"/>
        </w:rPr>
        <w:t xml:space="preserve">
      Міндетті аудитті жүргізу Қазақстан Республикасының заң актілерінде көзделген тәртіппен және жағдайда жүзеге асырылады (бұдан әрі - міндетті аудит). </w:t>
      </w:r>
      <w:r>
        <w:br/>
      </w:r>
      <w:r>
        <w:rPr>
          <w:rFonts w:ascii="Times New Roman"/>
          <w:b w:val="false"/>
          <w:i w:val="false"/>
          <w:color w:val="000000"/>
          <w:sz w:val="28"/>
        </w:rPr>
        <w:t xml:space="preserve">
      Аудит мiндеттi болып табылатын және Қазақстан Республикасының заңдарына сәйкес жылдық қаржы есептілігін мерзiмдi баспа басылымдарында жариялайтын ұйымдар жылдық қаржы есептілігiмен бiрге аудиторлық есептi жариялауға мiндетті. </w:t>
      </w:r>
      <w:r>
        <w:br/>
      </w:r>
      <w:r>
        <w:rPr>
          <w:rFonts w:ascii="Times New Roman"/>
          <w:b w:val="false"/>
          <w:i w:val="false"/>
          <w:color w:val="000000"/>
          <w:sz w:val="28"/>
        </w:rPr>
        <w:t xml:space="preserve">
      Бастамашылық аудит аудиттелетiн субъектiнiң не қатысушының бастамасы бойынша бастамашы мен аудиторлық ұйымның арасында аудит жүргізуге жасалған шартта көзделген нақты мiндеттер, аудит мерзiмi мен көлемi ескеріле отырып жүргізiледi."; </w:t>
      </w:r>
      <w:r>
        <w:br/>
      </w:r>
      <w:r>
        <w:rPr>
          <w:rFonts w:ascii="Times New Roman"/>
          <w:b w:val="false"/>
          <w:i w:val="false"/>
          <w:color w:val="000000"/>
          <w:sz w:val="28"/>
        </w:rPr>
        <w:t xml:space="preserve">
      6) мынадай мазмұндағы 1-1-тараумен толықтырылсын: </w:t>
      </w:r>
      <w:r>
        <w:br/>
      </w:r>
      <w:r>
        <w:rPr>
          <w:rFonts w:ascii="Times New Roman"/>
          <w:b w:val="false"/>
          <w:i w:val="false"/>
          <w:color w:val="000000"/>
          <w:sz w:val="28"/>
        </w:rPr>
        <w:t xml:space="preserve">
      "1-1. Аудиторлық қызмет саласында мемлекеттiк реттеу </w:t>
      </w:r>
    </w:p>
    <w:p>
      <w:pPr>
        <w:spacing w:after="0"/>
        <w:ind w:left="0"/>
        <w:jc w:val="both"/>
      </w:pPr>
      <w:r>
        <w:rPr>
          <w:rFonts w:ascii="Times New Roman"/>
          <w:b w:val="false"/>
          <w:i w:val="false"/>
          <w:color w:val="000000"/>
          <w:sz w:val="28"/>
        </w:rPr>
        <w:t xml:space="preserve">      4-1-бап. Қазақстан Республикасы Үкiметiнiң құзыретi </w:t>
      </w:r>
    </w:p>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аудиторлық қызметті мемлекеттiк реттеудi жүзеге асыратын уәкiлеттi мемлекеттік органды анықтайды; </w:t>
      </w:r>
      <w:r>
        <w:br/>
      </w:r>
      <w:r>
        <w:rPr>
          <w:rFonts w:ascii="Times New Roman"/>
          <w:b w:val="false"/>
          <w:i w:val="false"/>
          <w:color w:val="000000"/>
          <w:sz w:val="28"/>
        </w:rPr>
        <w:t xml:space="preserve">
      2) егер Қазақстан Республикасының заң актілерiнде өзгелей көзделмесе, аудит мiндеттi болып табылатын мемлекет қатысатын ұйымның тiзiмiн белгiлейдi.; </w:t>
      </w:r>
    </w:p>
    <w:p>
      <w:pPr>
        <w:spacing w:after="0"/>
        <w:ind w:left="0"/>
        <w:jc w:val="both"/>
      </w:pPr>
      <w:r>
        <w:rPr>
          <w:rFonts w:ascii="Times New Roman"/>
          <w:b w:val="false"/>
          <w:i w:val="false"/>
          <w:color w:val="000000"/>
          <w:sz w:val="28"/>
        </w:rPr>
        <w:t xml:space="preserve">      4-2-бап. Уәкілетті органның құзыретi </w:t>
      </w:r>
    </w:p>
    <w:p>
      <w:pPr>
        <w:spacing w:after="0"/>
        <w:ind w:left="0"/>
        <w:jc w:val="both"/>
      </w:pPr>
      <w:r>
        <w:rPr>
          <w:rFonts w:ascii="Times New Roman"/>
          <w:b w:val="false"/>
          <w:i w:val="false"/>
          <w:color w:val="000000"/>
          <w:sz w:val="28"/>
        </w:rPr>
        <w:t xml:space="preserve">      Уәкілетті орган: </w:t>
      </w:r>
      <w:r>
        <w:br/>
      </w:r>
      <w:r>
        <w:rPr>
          <w:rFonts w:ascii="Times New Roman"/>
          <w:b w:val="false"/>
          <w:i w:val="false"/>
          <w:color w:val="000000"/>
          <w:sz w:val="28"/>
        </w:rPr>
        <w:t xml:space="preserve">
      1) аудиторлық қызметтi мемлекеттiк реттеудi және аудиторлық ұйымдардың, кәсiби ұйымдардың қызметiн бақылауды жүзеге асырады; </w:t>
      </w:r>
      <w:r>
        <w:br/>
      </w:r>
      <w:r>
        <w:rPr>
          <w:rFonts w:ascii="Times New Roman"/>
          <w:b w:val="false"/>
          <w:i w:val="false"/>
          <w:color w:val="000000"/>
          <w:sz w:val="28"/>
        </w:rPr>
        <w:t xml:space="preserve">
      2) аудиторлық қызмет саласында мемлекеттiк саясаттың қалыптасуын қамтамасыз етедi; </w:t>
      </w:r>
      <w:r>
        <w:br/>
      </w:r>
      <w:r>
        <w:rPr>
          <w:rFonts w:ascii="Times New Roman"/>
          <w:b w:val="false"/>
          <w:i w:val="false"/>
          <w:color w:val="000000"/>
          <w:sz w:val="28"/>
        </w:rPr>
        <w:t xml:space="preserve">
      3) мiндетті аудит жүргiзуге жiберілетiн аудиторлық ұйымға қойылатын, ал қаржы нарығы мен қаржы ұйымдарын реттеу және қадағалау жөнiндегі уәкiлетті органмен келiсiм бойынша қаржы ұйымдарының мiндетті аудитiне қатысты да бiлiктiлiк талаптарын бекiтедi; </w:t>
      </w:r>
      <w:r>
        <w:br/>
      </w:r>
      <w:r>
        <w:rPr>
          <w:rFonts w:ascii="Times New Roman"/>
          <w:b w:val="false"/>
          <w:i w:val="false"/>
          <w:color w:val="000000"/>
          <w:sz w:val="28"/>
        </w:rPr>
        <w:t xml:space="preserve">
      4) аккредиттеу, кәсiби ұйымдардың аккредиттеудi беруден бас тарту және қайтарып алу ережесiн бекiтедi; </w:t>
      </w:r>
      <w:r>
        <w:br/>
      </w:r>
      <w:r>
        <w:rPr>
          <w:rFonts w:ascii="Times New Roman"/>
          <w:b w:val="false"/>
          <w:i w:val="false"/>
          <w:color w:val="000000"/>
          <w:sz w:val="28"/>
        </w:rPr>
        <w:t xml:space="preserve">
      5) кәсiби ұйымдардың аккредиттеуiн жүргізедi; </w:t>
      </w:r>
      <w:r>
        <w:br/>
      </w:r>
      <w:r>
        <w:rPr>
          <w:rFonts w:ascii="Times New Roman"/>
          <w:b w:val="false"/>
          <w:i w:val="false"/>
          <w:color w:val="000000"/>
          <w:sz w:val="28"/>
        </w:rPr>
        <w:t xml:space="preserve">
      6) аудиторлық қызметтi лицензиялау ережесiн бекiтедi; </w:t>
      </w:r>
      <w:r>
        <w:br/>
      </w:r>
      <w:r>
        <w:rPr>
          <w:rFonts w:ascii="Times New Roman"/>
          <w:b w:val="false"/>
          <w:i w:val="false"/>
          <w:color w:val="000000"/>
          <w:sz w:val="28"/>
        </w:rPr>
        <w:t xml:space="preserve">
      7) аудиторлық қызметті лицензиялауды және аудиторлық ұйымдардың тізілімiн жүргiзудi жүзеге асырады; </w:t>
      </w:r>
      <w:r>
        <w:br/>
      </w:r>
      <w:r>
        <w:rPr>
          <w:rFonts w:ascii="Times New Roman"/>
          <w:b w:val="false"/>
          <w:i w:val="false"/>
          <w:color w:val="000000"/>
          <w:sz w:val="28"/>
        </w:rPr>
        <w:t xml:space="preserve">
      8) лицензия беру, қайтарып aлу, күшiн тоқтата тұру және тоқтату туралы мәлiметтердi мемлекеттік және (немесе) орыс тiлдерiнде мерзiмдi баспа басылымдарында жариялайды; </w:t>
      </w:r>
      <w:r>
        <w:br/>
      </w:r>
      <w:r>
        <w:rPr>
          <w:rFonts w:ascii="Times New Roman"/>
          <w:b w:val="false"/>
          <w:i w:val="false"/>
          <w:color w:val="000000"/>
          <w:sz w:val="28"/>
        </w:rPr>
        <w:t xml:space="preserve">
      9) аудиторлық қызметтi жүзеге асыруға берiлген лицензияларды бередi, тоқтатады және қайтарып алады; </w:t>
      </w:r>
      <w:r>
        <w:br/>
      </w:r>
      <w:r>
        <w:rPr>
          <w:rFonts w:ascii="Times New Roman"/>
          <w:b w:val="false"/>
          <w:i w:val="false"/>
          <w:color w:val="000000"/>
          <w:sz w:val="28"/>
        </w:rPr>
        <w:t xml:space="preserve">
      10) аудиторлыққа кандидаттарды аттестация жүргізудiң тәртiбiн бекiтедi; </w:t>
      </w:r>
      <w:r>
        <w:br/>
      </w:r>
      <w:r>
        <w:rPr>
          <w:rFonts w:ascii="Times New Roman"/>
          <w:b w:val="false"/>
          <w:i w:val="false"/>
          <w:color w:val="000000"/>
          <w:sz w:val="28"/>
        </w:rPr>
        <w:t xml:space="preserve">
      11) бiлiктiлiк комиссиясы туралы ереженi және оның сандық құрамын бекітеді; </w:t>
      </w:r>
      <w:r>
        <w:br/>
      </w:r>
      <w:r>
        <w:rPr>
          <w:rFonts w:ascii="Times New Roman"/>
          <w:b w:val="false"/>
          <w:i w:val="false"/>
          <w:color w:val="000000"/>
          <w:sz w:val="28"/>
        </w:rPr>
        <w:t xml:space="preserve">
      12) халықаралық аудиторлық практика жөнiндегi комитеттің аудит стандарттарын тарату үшін талаптарды және оған енгiзiлген өзгерiстердi қамтамасыз етедi; </w:t>
      </w:r>
      <w:r>
        <w:br/>
      </w:r>
      <w:r>
        <w:rPr>
          <w:rFonts w:ascii="Times New Roman"/>
          <w:b w:val="false"/>
          <w:i w:val="false"/>
          <w:color w:val="000000"/>
          <w:sz w:val="28"/>
        </w:rPr>
        <w:t xml:space="preserve">
      13) белгiленген тәртiппен кәсiби ұйымдардың қызметiн тексерудi жүзеге асырады; </w:t>
      </w:r>
      <w:r>
        <w:br/>
      </w:r>
      <w:r>
        <w:rPr>
          <w:rFonts w:ascii="Times New Roman"/>
          <w:b w:val="false"/>
          <w:i w:val="false"/>
          <w:color w:val="000000"/>
          <w:sz w:val="28"/>
        </w:rPr>
        <w:t xml:space="preserve">
      14) кәсiби ұйымдарды тексерудi жүзеге асырудың тәртiбiн анықтайды; </w:t>
      </w:r>
      <w:r>
        <w:br/>
      </w:r>
      <w:r>
        <w:rPr>
          <w:rFonts w:ascii="Times New Roman"/>
          <w:b w:val="false"/>
          <w:i w:val="false"/>
          <w:color w:val="000000"/>
          <w:sz w:val="28"/>
        </w:rPr>
        <w:t xml:space="preserve">
      15) Қазақстан Республикасының аудиторлық қызмет мәселелері жөнiндегi заңнаманың сақталмау фактiлерi жағдайында, кәсiби және аудиторлық ұйымдарға ескерту енгiзедi; </w:t>
      </w:r>
      <w:r>
        <w:br/>
      </w:r>
      <w:r>
        <w:rPr>
          <w:rFonts w:ascii="Times New Roman"/>
          <w:b w:val="false"/>
          <w:i w:val="false"/>
          <w:color w:val="000000"/>
          <w:sz w:val="28"/>
        </w:rPr>
        <w:t xml:space="preserve">
      16) кәсiби ұйымдар мен аудиторлық ұйымдардың есептіліктi беру тiзбесiн, нысанын және кезеңдiлігін анықтайды; </w:t>
      </w:r>
      <w:r>
        <w:br/>
      </w:r>
      <w:r>
        <w:rPr>
          <w:rFonts w:ascii="Times New Roman"/>
          <w:b w:val="false"/>
          <w:i w:val="false"/>
          <w:color w:val="000000"/>
          <w:sz w:val="28"/>
        </w:rPr>
        <w:t xml:space="preserve">
      17) аудиторлық қызмет мәселелерi бойынша басқа мемлекеттiк органдармен, кәсiби ұйымдармен және өзге де ұйымдармен өзара әрекет жасайды"; </w:t>
      </w:r>
      <w:r>
        <w:br/>
      </w:r>
      <w:r>
        <w:rPr>
          <w:rFonts w:ascii="Times New Roman"/>
          <w:b w:val="false"/>
          <w:i w:val="false"/>
          <w:color w:val="000000"/>
          <w:sz w:val="28"/>
        </w:rPr>
        <w:t xml:space="preserve">
      7) 2-тараудың тақырыпшасында "аудиторлар палатасы" деген сөздер "аудиторлардың аккредиттелген кәсiби ұйымы" деген сөздермен ауыстырылсын; </w:t>
      </w:r>
      <w:r>
        <w:br/>
      </w:r>
      <w:r>
        <w:rPr>
          <w:rFonts w:ascii="Times New Roman"/>
          <w:b w:val="false"/>
          <w:i w:val="false"/>
          <w:color w:val="000000"/>
          <w:sz w:val="28"/>
        </w:rPr>
        <w:t xml:space="preserve">
      8) 5-бапта: </w:t>
      </w:r>
      <w:r>
        <w:br/>
      </w:r>
      <w:r>
        <w:rPr>
          <w:rFonts w:ascii="Times New Roman"/>
          <w:b w:val="false"/>
          <w:i w:val="false"/>
          <w:color w:val="000000"/>
          <w:sz w:val="28"/>
        </w:rPr>
        <w:t xml:space="preserve">
      1-тармақта "куәлiк" деген сөз "білiктілiк куәлiгiн" деген сөздермен ауыстырылсын;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Аудитор тек бір аудиторлық ұйымның құрамында аудиттi жүзеге асырады.";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Аудитор тек бір аудиторлық ұйымға қатысушы бола алады."; </w:t>
      </w:r>
      <w:r>
        <w:br/>
      </w:r>
      <w:r>
        <w:rPr>
          <w:rFonts w:ascii="Times New Roman"/>
          <w:b w:val="false"/>
          <w:i w:val="false"/>
          <w:color w:val="000000"/>
          <w:sz w:val="28"/>
        </w:rPr>
        <w:t xml:space="preserve">
      9) 6-бапта: </w:t>
      </w:r>
      <w:r>
        <w:br/>
      </w:r>
      <w:r>
        <w:rPr>
          <w:rFonts w:ascii="Times New Roman"/>
          <w:b w:val="false"/>
          <w:i w:val="false"/>
          <w:color w:val="000000"/>
          <w:sz w:val="28"/>
        </w:rPr>
        <w:t xml:space="preserve">
      1-тармақта "кез-келген" деген сөз алынып тасталсын; </w:t>
      </w:r>
      <w:r>
        <w:br/>
      </w:r>
      <w:r>
        <w:rPr>
          <w:rFonts w:ascii="Times New Roman"/>
          <w:b w:val="false"/>
          <w:i w:val="false"/>
          <w:color w:val="000000"/>
          <w:sz w:val="28"/>
        </w:rPr>
        <w:t xml:space="preserve">
      ", өндiрiстiк кооператив пен мемлекеттiк кәсiпорынды қоспағанда," деген сөздер "жауапкершілiгі шектеулі серiктестігi" деген сөздермен ауыстырылсын; </w:t>
      </w:r>
      <w:r>
        <w:br/>
      </w:r>
      <w:r>
        <w:rPr>
          <w:rFonts w:ascii="Times New Roman"/>
          <w:b w:val="false"/>
          <w:i w:val="false"/>
          <w:color w:val="000000"/>
          <w:sz w:val="28"/>
        </w:rPr>
        <w:t xml:space="preserve">
      2-тармақта "білiм бepу" деген сөзден кейiн "олар" деген сөзбен толықтырылсын; </w:t>
      </w:r>
      <w:r>
        <w:br/>
      </w:r>
      <w:r>
        <w:rPr>
          <w:rFonts w:ascii="Times New Roman"/>
          <w:b w:val="false"/>
          <w:i w:val="false"/>
          <w:color w:val="000000"/>
          <w:sz w:val="28"/>
        </w:rPr>
        <w:t xml:space="preserve">
      3-тармақта "екi" деген сөз "үш" деген сөзбен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"және (немесе)" деген сөздерден кейiн "шетелдiк" деген сөзбен толықтырылсын; </w:t>
      </w:r>
      <w:r>
        <w:br/>
      </w:r>
      <w:r>
        <w:rPr>
          <w:rFonts w:ascii="Times New Roman"/>
          <w:b w:val="false"/>
          <w:i w:val="false"/>
          <w:color w:val="000000"/>
          <w:sz w:val="28"/>
        </w:rPr>
        <w:t xml:space="preserve">
      "кемiнде 51 процент" деген сөздер мен цифр "жүз процент" деген сөздермен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"Қазақстан Республикасы аудиторының" деген сөздер "аудитор" деген сөзбен ауыстырылсын; </w:t>
      </w:r>
      <w:r>
        <w:br/>
      </w:r>
      <w:r>
        <w:rPr>
          <w:rFonts w:ascii="Times New Roman"/>
          <w:b w:val="false"/>
          <w:i w:val="false"/>
          <w:color w:val="000000"/>
          <w:sz w:val="28"/>
        </w:rPr>
        <w:t xml:space="preserve">
      мынадай мазмұндағы екiншi бөлiммен толықтырылсын: </w:t>
      </w:r>
      <w:r>
        <w:br/>
      </w:r>
      <w:r>
        <w:rPr>
          <w:rFonts w:ascii="Times New Roman"/>
          <w:b w:val="false"/>
          <w:i w:val="false"/>
          <w:color w:val="000000"/>
          <w:sz w:val="28"/>
        </w:rPr>
        <w:t xml:space="preserve">
      "Қазақстан Республикасының заң актiлерiне сәйкес, сондай-ақ осы Заңның 13-бабының 2-тармағының 1) және 2) тармақшаларында көрсетiлген негiздемелер бойынша үш жыл iшiнде лицензияны қайтарып алу туралы шешім шығарылған күннен бастап лицензиясы қайтарылып алынған аудиторлық ұйымға жетекшiлiк жасайтын аудитор аудиторлық ұйымның басшысы бола алмайды."; </w:t>
      </w:r>
      <w:r>
        <w:br/>
      </w:r>
      <w:r>
        <w:rPr>
          <w:rFonts w:ascii="Times New Roman"/>
          <w:b w:val="false"/>
          <w:i w:val="false"/>
          <w:color w:val="000000"/>
          <w:sz w:val="28"/>
        </w:rPr>
        <w:t xml:space="preserve">
      мынадай мазмұндағы 6, 7-тармақтармен толықтырылсын: </w:t>
      </w:r>
      <w:r>
        <w:br/>
      </w:r>
      <w:r>
        <w:rPr>
          <w:rFonts w:ascii="Times New Roman"/>
          <w:b w:val="false"/>
          <w:i w:val="false"/>
          <w:color w:val="000000"/>
          <w:sz w:val="28"/>
        </w:rPr>
        <w:t xml:space="preserve">
      "6. Қазақстан Республикасының аумағында аудиторлық қызметтi жүзеге асыратын аудиторлық ұйым басқа аудиторлық ұйымның - Қазақстан Республикасы резидентiнiң қатысушысы бола алмайды. </w:t>
      </w:r>
      <w:r>
        <w:br/>
      </w:r>
      <w:r>
        <w:rPr>
          <w:rFonts w:ascii="Times New Roman"/>
          <w:b w:val="false"/>
          <w:i w:val="false"/>
          <w:color w:val="000000"/>
          <w:sz w:val="28"/>
        </w:rPr>
        <w:t xml:space="preserve">
      7. Қазақстан Республикасының аумағында филиал құрған жағдайда, филиал басшысының "аудитор" білiктiлiк куәлігі болуы мiндеттi; </w:t>
      </w:r>
      <w:r>
        <w:br/>
      </w:r>
      <w:r>
        <w:rPr>
          <w:rFonts w:ascii="Times New Roman"/>
          <w:b w:val="false"/>
          <w:i w:val="false"/>
          <w:color w:val="000000"/>
          <w:sz w:val="28"/>
        </w:rPr>
        <w:t xml:space="preserve">
      10) 7-бап мынадай редакцияда жазылсын: </w:t>
      </w:r>
    </w:p>
    <w:p>
      <w:pPr>
        <w:spacing w:after="0"/>
        <w:ind w:left="0"/>
        <w:jc w:val="both"/>
      </w:pPr>
      <w:r>
        <w:rPr>
          <w:rFonts w:ascii="Times New Roman"/>
          <w:b w:val="false"/>
          <w:i w:val="false"/>
          <w:color w:val="000000"/>
          <w:sz w:val="28"/>
        </w:rPr>
        <w:t xml:space="preserve">      "7-бап. Аудиторлардың тiркелген кәсiби ұйымдары </w:t>
      </w:r>
    </w:p>
    <w:p>
      <w:pPr>
        <w:spacing w:after="0"/>
        <w:ind w:left="0"/>
        <w:jc w:val="both"/>
      </w:pPr>
      <w:r>
        <w:rPr>
          <w:rFonts w:ascii="Times New Roman"/>
          <w:b w:val="false"/>
          <w:i w:val="false"/>
          <w:color w:val="000000"/>
          <w:sz w:val="28"/>
        </w:rPr>
        <w:t xml:space="preserve">      1. Аудиторлардың тiркелген кәсiби ұйымы (бұдан әрi - кәсiби ұйымдар) осы Заңда көзделген өкiлеттiктердi жүзеге асыруға тiркелген және аудиторлар мен аудиторлық ұйымдарды өзiн-өзi реттейтiн бiрлестік болып табылатын коммерциялық емес ұйым. </w:t>
      </w:r>
      <w:r>
        <w:br/>
      </w:r>
      <w:r>
        <w:rPr>
          <w:rFonts w:ascii="Times New Roman"/>
          <w:b w:val="false"/>
          <w:i w:val="false"/>
          <w:color w:val="000000"/>
          <w:sz w:val="28"/>
        </w:rPr>
        <w:t xml:space="preserve">
      2. Кәсiби ұйымдар заңды тұлғалар болып табылады және оның мүшелерiнiң жалпы жиналысында қабылданатын жарғы негізiнде әрекет eтeдi. </w:t>
      </w:r>
      <w:r>
        <w:br/>
      </w:r>
      <w:r>
        <w:rPr>
          <w:rFonts w:ascii="Times New Roman"/>
          <w:b w:val="false"/>
          <w:i w:val="false"/>
          <w:color w:val="000000"/>
          <w:sz w:val="28"/>
        </w:rPr>
        <w:t xml:space="preserve">
      3. Кәсiби ұйымдардың құрылымы мен жұмыс органдары оның жарғысымен анықталады. </w:t>
      </w:r>
      <w:r>
        <w:br/>
      </w:r>
      <w:r>
        <w:rPr>
          <w:rFonts w:ascii="Times New Roman"/>
          <w:b w:val="false"/>
          <w:i w:val="false"/>
          <w:color w:val="000000"/>
          <w:sz w:val="28"/>
        </w:rPr>
        <w:t xml:space="preserve">
      4. Кәсiби ұйымның басшысы төрт жылдан артық емес мерзiмге сайланады және екі мерзiмнен артық қатарынан қайта сайлана алмайды. </w:t>
      </w:r>
      <w:r>
        <w:br/>
      </w:r>
      <w:r>
        <w:rPr>
          <w:rFonts w:ascii="Times New Roman"/>
          <w:b w:val="false"/>
          <w:i w:val="false"/>
          <w:color w:val="000000"/>
          <w:sz w:val="28"/>
        </w:rPr>
        <w:t xml:space="preserve">
      5. Кәсiби ұйымдардың құрылтайшылары мен қатысушылары тек аудиторлар мен аудиторлық ұйымдар болуы мүмкiн. Кәсiби ұйымдардың саны "аудитор" білiктілiк куәлiгi бар аудиторлардың жалпы санының кем дегенде бестен бiрiн және ол қалыптасқан сәтке дейiн үш ай және сол сәтке аудиторлық қызметті жүзеге асыруға лицензиясы бар аудиторлық ұйымдардың кем дегенде бестен бiрiн құрауы қажет. Аудиторлар мен аудиторлық ұйымдар тек бiр кәсiби ұйымның мүшелерi болуы мүмкiн. </w:t>
      </w:r>
      <w:r>
        <w:br/>
      </w:r>
      <w:r>
        <w:rPr>
          <w:rFonts w:ascii="Times New Roman"/>
          <w:b w:val="false"/>
          <w:i w:val="false"/>
          <w:color w:val="000000"/>
          <w:sz w:val="28"/>
        </w:rPr>
        <w:t xml:space="preserve">
      Аудиторлар - кәсiби ұйымдар мүшелерiнiң сайлауға және оның басқару органына сайлануға құқығы бар. </w:t>
      </w:r>
      <w:r>
        <w:br/>
      </w:r>
      <w:r>
        <w:rPr>
          <w:rFonts w:ascii="Times New Roman"/>
          <w:b w:val="false"/>
          <w:i w:val="false"/>
          <w:color w:val="000000"/>
          <w:sz w:val="28"/>
        </w:rPr>
        <w:t xml:space="preserve">
      6. Аудитор немесе аудиторлық ұйым кәсiби ұйымның құрамынан шығарылған жағдайда, мұндай аудиторлық ұйымның немесе аудитордың осы кәсiби ұйымға және де басқа кәсiби ұйымдарға кәсiби ұйым шешiмiмен белгiленген, бірақ шығарылған күннен бастап үш айдан аспайтын мерзiм ішінде қайта кiруге құқығы жоқ."; </w:t>
      </w:r>
      <w:r>
        <w:br/>
      </w:r>
      <w:r>
        <w:rPr>
          <w:rFonts w:ascii="Times New Roman"/>
          <w:b w:val="false"/>
          <w:i w:val="false"/>
          <w:color w:val="000000"/>
          <w:sz w:val="28"/>
        </w:rPr>
        <w:t xml:space="preserve">
      11) мынадай мазмұндағы 7-1-баппен толықтырылсын: </w:t>
      </w:r>
    </w:p>
    <w:p>
      <w:pPr>
        <w:spacing w:after="0"/>
        <w:ind w:left="0"/>
        <w:jc w:val="both"/>
      </w:pPr>
      <w:r>
        <w:rPr>
          <w:rFonts w:ascii="Times New Roman"/>
          <w:b w:val="false"/>
          <w:i w:val="false"/>
          <w:color w:val="000000"/>
          <w:sz w:val="28"/>
        </w:rPr>
        <w:t xml:space="preserve">      "7-1-бап. Кәсiби ұйымдарды аккредиттеу </w:t>
      </w:r>
    </w:p>
    <w:p>
      <w:pPr>
        <w:spacing w:after="0"/>
        <w:ind w:left="0"/>
        <w:jc w:val="both"/>
      </w:pPr>
      <w:r>
        <w:rPr>
          <w:rFonts w:ascii="Times New Roman"/>
          <w:b w:val="false"/>
          <w:i w:val="false"/>
          <w:color w:val="000000"/>
          <w:sz w:val="28"/>
        </w:rPr>
        <w:t xml:space="preserve">      Осы Заңның мақсаты үшiн тiркеу деп уәкiлетті орган оларға белгiленген нысан бойынша беретiн куәлiкпен расталған осы Заңда көзделген кәсiби ұйымдардың өкілеттіктерiн уәкiлеттi органның ресми тануы ұғынылады."; </w:t>
      </w:r>
      <w:r>
        <w:br/>
      </w:r>
      <w:r>
        <w:rPr>
          <w:rFonts w:ascii="Times New Roman"/>
          <w:b w:val="false"/>
          <w:i w:val="false"/>
          <w:color w:val="000000"/>
          <w:sz w:val="28"/>
        </w:rPr>
        <w:t xml:space="preserve">
      12) 8-бап мынадай редакцияда жазылсын: </w:t>
      </w:r>
    </w:p>
    <w:p>
      <w:pPr>
        <w:spacing w:after="0"/>
        <w:ind w:left="0"/>
        <w:jc w:val="both"/>
      </w:pPr>
      <w:r>
        <w:rPr>
          <w:rFonts w:ascii="Times New Roman"/>
          <w:b w:val="false"/>
          <w:i w:val="false"/>
          <w:color w:val="000000"/>
          <w:sz w:val="28"/>
        </w:rPr>
        <w:t xml:space="preserve">      "8-бап. Кәсiби ұйымдардың құқықтары мен мiндеттерi </w:t>
      </w:r>
    </w:p>
    <w:p>
      <w:pPr>
        <w:spacing w:after="0"/>
        <w:ind w:left="0"/>
        <w:jc w:val="both"/>
      </w:pPr>
      <w:r>
        <w:rPr>
          <w:rFonts w:ascii="Times New Roman"/>
          <w:b w:val="false"/>
          <w:i w:val="false"/>
          <w:color w:val="000000"/>
          <w:sz w:val="28"/>
        </w:rPr>
        <w:t xml:space="preserve">      1. Кәсiби ұйымдар: </w:t>
      </w:r>
      <w:r>
        <w:br/>
      </w:r>
      <w:r>
        <w:rPr>
          <w:rFonts w:ascii="Times New Roman"/>
          <w:b w:val="false"/>
          <w:i w:val="false"/>
          <w:color w:val="000000"/>
          <w:sz w:val="28"/>
        </w:rPr>
        <w:t xml:space="preserve">
      1) аудиттің дамуына, оның тиімділігін арттыруға, аудиторлар мен аудиторлық ұйымдардың қызметін ұйымдастыру мен үйлестіруге жағдай жасауға; </w:t>
      </w:r>
      <w:r>
        <w:br/>
      </w:r>
      <w:r>
        <w:rPr>
          <w:rFonts w:ascii="Times New Roman"/>
          <w:b w:val="false"/>
          <w:i w:val="false"/>
          <w:color w:val="000000"/>
          <w:sz w:val="28"/>
        </w:rPr>
        <w:t xml:space="preserve">
      2) аудиторлар мен аудиторлық ұйымдардың аудит стандарттарының  талаптарын, Этика кодексін сақтауын қамтамасыз етуге; </w:t>
      </w:r>
      <w:r>
        <w:br/>
      </w:r>
      <w:r>
        <w:rPr>
          <w:rFonts w:ascii="Times New Roman"/>
          <w:b w:val="false"/>
          <w:i w:val="false"/>
          <w:color w:val="000000"/>
          <w:sz w:val="28"/>
        </w:rPr>
        <w:t xml:space="preserve">
      3) аудиторлар мен аудиторлық ұйымдардың жұмыс тәжiрибесiне талдау жасауға оны қорытындылауға, таратуға; </w:t>
      </w:r>
      <w:r>
        <w:br/>
      </w:r>
      <w:r>
        <w:rPr>
          <w:rFonts w:ascii="Times New Roman"/>
          <w:b w:val="false"/>
          <w:i w:val="false"/>
          <w:color w:val="000000"/>
          <w:sz w:val="28"/>
        </w:rPr>
        <w:t xml:space="preserve">
      4) мемлекеттiк, қоғамдық, шетелдiк және халықаралық ұйымдарға аудиторлар мен аудиторлық ұйымдардың мүддесiн бiлдiруге; </w:t>
      </w:r>
      <w:r>
        <w:br/>
      </w:r>
      <w:r>
        <w:rPr>
          <w:rFonts w:ascii="Times New Roman"/>
          <w:b w:val="false"/>
          <w:i w:val="false"/>
          <w:color w:val="000000"/>
          <w:sz w:val="28"/>
        </w:rPr>
        <w:t xml:space="preserve">
      5) аудиторлық - қызметi жүзеге асыруға байланысты олардың қатысушылары болып табылатын аудиторлардың, аудиторлық ұйымдардың дауларын қарауға; </w:t>
      </w:r>
      <w:r>
        <w:br/>
      </w:r>
      <w:r>
        <w:rPr>
          <w:rFonts w:ascii="Times New Roman"/>
          <w:b w:val="false"/>
          <w:i w:val="false"/>
          <w:color w:val="000000"/>
          <w:sz w:val="28"/>
        </w:rPr>
        <w:t xml:space="preserve">
      6) аудиторлық ұйымдардың рейтингiсiн өткiзуге және оларды бұқаралық ақпарат құралдарында жариялауға; </w:t>
      </w:r>
      <w:r>
        <w:br/>
      </w:r>
      <w:r>
        <w:rPr>
          <w:rFonts w:ascii="Times New Roman"/>
          <w:b w:val="false"/>
          <w:i w:val="false"/>
          <w:color w:val="000000"/>
          <w:sz w:val="28"/>
        </w:rPr>
        <w:t xml:space="preserve">
      7) бухгалтерлік есеп және аудит бойынша халықаралық ұйымдардың жұмысына қатысуға; </w:t>
      </w:r>
      <w:r>
        <w:br/>
      </w:r>
      <w:r>
        <w:rPr>
          <w:rFonts w:ascii="Times New Roman"/>
          <w:b w:val="false"/>
          <w:i w:val="false"/>
          <w:color w:val="000000"/>
          <w:sz w:val="28"/>
        </w:rPr>
        <w:t xml:space="preserve">
      8) аудиторлық қызмет жөнiндегі оқу әдебиеттерiн, әдiстемелiк ұсынымдарды және әдiстемелiктердi әзiрлеуге, шығаруға және таратуға; </w:t>
      </w:r>
      <w:r>
        <w:br/>
      </w:r>
      <w:r>
        <w:rPr>
          <w:rFonts w:ascii="Times New Roman"/>
          <w:b w:val="false"/>
          <w:i w:val="false"/>
          <w:color w:val="000000"/>
          <w:sz w:val="28"/>
        </w:rPr>
        <w:t xml:space="preserve">
      9) аудиторларда, аудиторлық ұйымдарда және аудиттелетiн субъектілерде аудиторлық қызметтi жүзеге асыру үстiнде туындаған мәселелер бойынша ұсынымдар беруге; </w:t>
      </w:r>
      <w:r>
        <w:br/>
      </w:r>
      <w:r>
        <w:rPr>
          <w:rFonts w:ascii="Times New Roman"/>
          <w:b w:val="false"/>
          <w:i w:val="false"/>
          <w:color w:val="000000"/>
          <w:sz w:val="28"/>
        </w:rPr>
        <w:t xml:space="preserve">
      10) аудит стандарттары бойынша ұсынымдар бepугe; </w:t>
      </w:r>
      <w:r>
        <w:br/>
      </w:r>
      <w:r>
        <w:rPr>
          <w:rFonts w:ascii="Times New Roman"/>
          <w:b w:val="false"/>
          <w:i w:val="false"/>
          <w:color w:val="000000"/>
          <w:sz w:val="28"/>
        </w:rPr>
        <w:t xml:space="preserve">
      11) сапаға жүргiзiлген сыртқы бақылау қорытындысы бойынша аудит стандарттары мен Этика кодексiн бұзған тұлғаларды кәсiби ұйымдардан шығаруға құқылы. </w:t>
      </w:r>
      <w:r>
        <w:br/>
      </w:r>
      <w:r>
        <w:rPr>
          <w:rFonts w:ascii="Times New Roman"/>
          <w:b w:val="false"/>
          <w:i w:val="false"/>
          <w:color w:val="000000"/>
          <w:sz w:val="28"/>
        </w:rPr>
        <w:t xml:space="preserve">
      Осы Заңның мақсатында Этика кодексi деп аудиторлардың сақтауына жататын олардың аудиторлық қызметті жүзеге асыру кезiнде аудиторлардың кәсiби тәртiбiнiң ережесi түсiндiріледi."; </w:t>
      </w:r>
      <w:r>
        <w:br/>
      </w:r>
      <w:r>
        <w:rPr>
          <w:rFonts w:ascii="Times New Roman"/>
          <w:b w:val="false"/>
          <w:i w:val="false"/>
          <w:color w:val="000000"/>
          <w:sz w:val="28"/>
        </w:rPr>
        <w:t xml:space="preserve">
      2. Кәсiби ұйымдар: </w:t>
      </w:r>
      <w:r>
        <w:br/>
      </w:r>
      <w:r>
        <w:rPr>
          <w:rFonts w:ascii="Times New Roman"/>
          <w:b w:val="false"/>
          <w:i w:val="false"/>
          <w:color w:val="000000"/>
          <w:sz w:val="28"/>
        </w:rPr>
        <w:t xml:space="preserve">
      1) аудиторлық қызмет туралы заңдарды, аудит стандарттарын сақтауға; </w:t>
      </w:r>
      <w:r>
        <w:br/>
      </w:r>
      <w:r>
        <w:rPr>
          <w:rFonts w:ascii="Times New Roman"/>
          <w:b w:val="false"/>
          <w:i w:val="false"/>
          <w:color w:val="000000"/>
          <w:sz w:val="28"/>
        </w:rPr>
        <w:t xml:space="preserve">
      2) Аккредиттеу алған сәттен бастап үш ай iшiнде Білiктiлiк комиссиясының құрамына өз өкiлдерiн беруге; </w:t>
      </w:r>
      <w:r>
        <w:br/>
      </w:r>
      <w:r>
        <w:rPr>
          <w:rFonts w:ascii="Times New Roman"/>
          <w:b w:val="false"/>
          <w:i w:val="false"/>
          <w:color w:val="000000"/>
          <w:sz w:val="28"/>
        </w:rPr>
        <w:t xml:space="preserve">
      3) уәкiлетті орган әзiрлеген аудиторлық қызмет мәселелерi бойынша Қазақстан Республикасының нормативтік құқықтық актілерiмен өз мүшелерiн қамтамасыз етуге; </w:t>
      </w:r>
      <w:r>
        <w:br/>
      </w:r>
      <w:r>
        <w:rPr>
          <w:rFonts w:ascii="Times New Roman"/>
          <w:b w:val="false"/>
          <w:i w:val="false"/>
          <w:color w:val="000000"/>
          <w:sz w:val="28"/>
        </w:rPr>
        <w:t xml:space="preserve">
      4) Этика кодексiн әзiрлеуге және оны қабылдауға; </w:t>
      </w:r>
      <w:r>
        <w:br/>
      </w:r>
      <w:r>
        <w:rPr>
          <w:rFonts w:ascii="Times New Roman"/>
          <w:b w:val="false"/>
          <w:i w:val="false"/>
          <w:color w:val="000000"/>
          <w:sz w:val="28"/>
        </w:rPr>
        <w:t xml:space="preserve">
      5) аудиторлық ұйымдардың жұмысына сыртқы бақылауды жүзеге асыруға; </w:t>
      </w:r>
      <w:r>
        <w:br/>
      </w:r>
      <w:r>
        <w:rPr>
          <w:rFonts w:ascii="Times New Roman"/>
          <w:b w:val="false"/>
          <w:i w:val="false"/>
          <w:color w:val="000000"/>
          <w:sz w:val="28"/>
        </w:rPr>
        <w:t xml:space="preserve">
      6) аудиторлардың бiлiктiлiгiн арттырудың оқу бағдарламаларын әзiрлеуге және оны бекiтуге; </w:t>
      </w:r>
      <w:r>
        <w:br/>
      </w:r>
      <w:r>
        <w:rPr>
          <w:rFonts w:ascii="Times New Roman"/>
          <w:b w:val="false"/>
          <w:i w:val="false"/>
          <w:color w:val="000000"/>
          <w:sz w:val="28"/>
        </w:rPr>
        <w:t xml:space="preserve">
      7) уәкілеттi орган белгiлеген тәртiппен аудиторлардың білiктілiгiн арттыру жөнiнде курстар өткiзуге, курстардан өткенi туралы сертификаттар беруге; </w:t>
      </w:r>
      <w:r>
        <w:br/>
      </w:r>
      <w:r>
        <w:rPr>
          <w:rFonts w:ascii="Times New Roman"/>
          <w:b w:val="false"/>
          <w:i w:val="false"/>
          <w:color w:val="000000"/>
          <w:sz w:val="28"/>
        </w:rPr>
        <w:t xml:space="preserve">
      8) мүшелер қабылдаған (шыққан, шығарылған), сондай-ақ басқару жұмыс органының дербес құрамы өзгерген жағдайда, осы өзгерiстер туралы уәкілетті органға хабарлауға; </w:t>
      </w:r>
      <w:r>
        <w:br/>
      </w:r>
      <w:r>
        <w:rPr>
          <w:rFonts w:ascii="Times New Roman"/>
          <w:b w:val="false"/>
          <w:i w:val="false"/>
          <w:color w:val="000000"/>
          <w:sz w:val="28"/>
        </w:rPr>
        <w:t xml:space="preserve">
      9) аудит стандарттарын және Этика кодексін бұзушылықтар анықталған жағдайларда, Бiлiктілiк комиссиясына "аудитор" білiктiлiк куәлігінiң күшiн жою туралы ұсыныстар енгізуге; </w:t>
      </w:r>
      <w:r>
        <w:br/>
      </w:r>
      <w:r>
        <w:rPr>
          <w:rFonts w:ascii="Times New Roman"/>
          <w:b w:val="false"/>
          <w:i w:val="false"/>
          <w:color w:val="000000"/>
          <w:sz w:val="28"/>
        </w:rPr>
        <w:t xml:space="preserve">
      10) Аккредитациялау ережесiнде белгiленген тәртiппен уәкiлеттi органға өз қызметі туралы ақпарат беруге мiндетті."; </w:t>
      </w:r>
      <w:r>
        <w:br/>
      </w:r>
      <w:r>
        <w:rPr>
          <w:rFonts w:ascii="Times New Roman"/>
          <w:b w:val="false"/>
          <w:i w:val="false"/>
          <w:color w:val="000000"/>
          <w:sz w:val="28"/>
        </w:rPr>
        <w:t xml:space="preserve">
      13) мынадай мазмұндағы 8-1-баппен толықтырылсын: </w:t>
      </w:r>
    </w:p>
    <w:p>
      <w:pPr>
        <w:spacing w:after="0"/>
        <w:ind w:left="0"/>
        <w:jc w:val="both"/>
      </w:pPr>
      <w:r>
        <w:rPr>
          <w:rFonts w:ascii="Times New Roman"/>
          <w:b w:val="false"/>
          <w:i w:val="false"/>
          <w:color w:val="000000"/>
          <w:sz w:val="28"/>
        </w:rPr>
        <w:t xml:space="preserve">      "8-1-бап. Аккредитациялау туралы куәлiгiнен айыру </w:t>
      </w:r>
    </w:p>
    <w:p>
      <w:pPr>
        <w:spacing w:after="0"/>
        <w:ind w:left="0"/>
        <w:jc w:val="both"/>
      </w:pPr>
      <w:r>
        <w:rPr>
          <w:rFonts w:ascii="Times New Roman"/>
          <w:b w:val="false"/>
          <w:i w:val="false"/>
          <w:color w:val="000000"/>
          <w:sz w:val="28"/>
        </w:rPr>
        <w:t xml:space="preserve">      1. Кәсiби ұйымдар, егер: </w:t>
      </w:r>
      <w:r>
        <w:br/>
      </w:r>
      <w:r>
        <w:rPr>
          <w:rFonts w:ascii="Times New Roman"/>
          <w:b w:val="false"/>
          <w:i w:val="false"/>
          <w:color w:val="000000"/>
          <w:sz w:val="28"/>
        </w:rPr>
        <w:t xml:space="preserve">
      1) өз мүшелерінің сапасына сыртқы бақылау мiндеттi тексеруiн жүргiзбеген; </w:t>
      </w:r>
      <w:r>
        <w:br/>
      </w:r>
      <w:r>
        <w:rPr>
          <w:rFonts w:ascii="Times New Roman"/>
          <w:b w:val="false"/>
          <w:i w:val="false"/>
          <w:color w:val="000000"/>
          <w:sz w:val="28"/>
        </w:rPr>
        <w:t xml:space="preserve">
      2) өз өкiлдерiн белгiленген мерзiм iшiнде Бiлiктілiк комиссиясының құрамына бермеген; </w:t>
      </w:r>
      <w:r>
        <w:br/>
      </w:r>
      <w:r>
        <w:rPr>
          <w:rFonts w:ascii="Times New Roman"/>
          <w:b w:val="false"/>
          <w:i w:val="false"/>
          <w:color w:val="000000"/>
          <w:sz w:val="28"/>
        </w:rPr>
        <w:t xml:space="preserve">
      3) кәсiби ұйымдардың мүшелерi он аудиторлық ұйым бір жыл iшiнде осындай кәсiби ұйымдардың тарапынан қолдаухатсыз аудиторлық қызметтi жүзеге асыруға лицензиядан айырылған; </w:t>
      </w:r>
      <w:r>
        <w:br/>
      </w:r>
      <w:r>
        <w:rPr>
          <w:rFonts w:ascii="Times New Roman"/>
          <w:b w:val="false"/>
          <w:i w:val="false"/>
          <w:color w:val="000000"/>
          <w:sz w:val="28"/>
        </w:rPr>
        <w:t xml:space="preserve">
      4) соңғы үш жыл iшiнде жүйелi түрде (екі рет қатарынан бұзудан артық) Аккредитациялау ережесiн бұзған; </w:t>
      </w:r>
      <w:r>
        <w:br/>
      </w:r>
      <w:r>
        <w:rPr>
          <w:rFonts w:ascii="Times New Roman"/>
          <w:b w:val="false"/>
          <w:i w:val="false"/>
          <w:color w:val="000000"/>
          <w:sz w:val="28"/>
        </w:rPr>
        <w:t xml:space="preserve">
      5) уәкілеттi органға өзi және өз қызметi туралы қасақана жалған ақпарат берген; </w:t>
      </w:r>
      <w:r>
        <w:br/>
      </w:r>
      <w:r>
        <w:rPr>
          <w:rFonts w:ascii="Times New Roman"/>
          <w:b w:val="false"/>
          <w:i w:val="false"/>
          <w:color w:val="000000"/>
          <w:sz w:val="28"/>
        </w:rPr>
        <w:t xml:space="preserve">
      6) уәкiлетті орган ескерту енгізген себеп үш ай iшiнде жойылмаған жағдайда, Аккредитациялау туралы куәлiгiнен айрылады. </w:t>
      </w:r>
      <w:r>
        <w:br/>
      </w:r>
      <w:r>
        <w:rPr>
          <w:rFonts w:ascii="Times New Roman"/>
          <w:b w:val="false"/>
          <w:i w:val="false"/>
          <w:color w:val="000000"/>
          <w:sz w:val="28"/>
        </w:rPr>
        <w:t xml:space="preserve">
      2. Кәсiби ұйымдар сот тәртiбiмен уәкілеттi органның шешiмiне шағым жасауға құқылы."; </w:t>
      </w:r>
      <w:r>
        <w:br/>
      </w:r>
      <w:r>
        <w:rPr>
          <w:rFonts w:ascii="Times New Roman"/>
          <w:b w:val="false"/>
          <w:i w:val="false"/>
          <w:color w:val="000000"/>
          <w:sz w:val="28"/>
        </w:rPr>
        <w:t xml:space="preserve">
      14) 9, 10, 11, 12 және 13-баптар мынадай редакцияда жазылсын: </w:t>
      </w:r>
    </w:p>
    <w:p>
      <w:pPr>
        <w:spacing w:after="0"/>
        <w:ind w:left="0"/>
        <w:jc w:val="both"/>
      </w:pPr>
      <w:r>
        <w:rPr>
          <w:rFonts w:ascii="Times New Roman"/>
          <w:b w:val="false"/>
          <w:i w:val="false"/>
          <w:color w:val="000000"/>
          <w:sz w:val="28"/>
        </w:rPr>
        <w:t xml:space="preserve">      "9-бап. "Аудитор" бiлiктілiгiн беруге кандидаттарды </w:t>
      </w:r>
      <w:r>
        <w:br/>
      </w:r>
      <w:r>
        <w:rPr>
          <w:rFonts w:ascii="Times New Roman"/>
          <w:b w:val="false"/>
          <w:i w:val="false"/>
          <w:color w:val="000000"/>
          <w:sz w:val="28"/>
        </w:rPr>
        <w:t xml:space="preserve">
              аттестаттау </w:t>
      </w:r>
    </w:p>
    <w:p>
      <w:pPr>
        <w:spacing w:after="0"/>
        <w:ind w:left="0"/>
        <w:jc w:val="both"/>
      </w:pPr>
      <w:r>
        <w:rPr>
          <w:rFonts w:ascii="Times New Roman"/>
          <w:b w:val="false"/>
          <w:i w:val="false"/>
          <w:color w:val="000000"/>
          <w:sz w:val="28"/>
        </w:rPr>
        <w:t xml:space="preserve">      1. Аттестаттау деп Білiктілiк комиссиясының (бұдан әрі - Білiктілiк комиссиясы) "аудитор" білiктiлiгiн оларға беру үшiн кандидаттардың бiлiктiлiк деңгейiн осы комиссия емтихан өткiзу арқылы анықтауы ұғынылады. </w:t>
      </w:r>
      <w:r>
        <w:br/>
      </w:r>
      <w:r>
        <w:rPr>
          <w:rFonts w:ascii="Times New Roman"/>
          <w:b w:val="false"/>
          <w:i w:val="false"/>
          <w:color w:val="000000"/>
          <w:sz w:val="28"/>
        </w:rPr>
        <w:t xml:space="preserve">
      2. Аттестаттауға жоғары бiлiмi және соңғы бес жылдың кем дегенде үш жылы iшiнде экономика, қаржы, бақылау-тексеру немесе құқық салаларында немесе жоғары оқу орындарында бухгалтерлік есеп және аудит бойынша ғылыми-оқытушылық қызмет саласында жұмыс тәжiрибесi бар адамдар жiберіледi. </w:t>
      </w:r>
      <w:r>
        <w:br/>
      </w:r>
      <w:r>
        <w:rPr>
          <w:rFonts w:ascii="Times New Roman"/>
          <w:b w:val="false"/>
          <w:i w:val="false"/>
          <w:color w:val="000000"/>
          <w:sz w:val="28"/>
        </w:rPr>
        <w:t xml:space="preserve">
      3. Аттестаттаудан өткен адамдар "аудитор" бiлiктілiгi берілгенi туралы білiктiлiк куәлігін және бiлiктілiк куәлігінiң нөмiрi, тегі, өз аты, сондай-ақ өзiнің қалауымен - әкесiнiң аты көрсетiлген аудитордың жеке мөрiн (бұдан әрi - жеке мөр) алады. </w:t>
      </w:r>
      <w:r>
        <w:br/>
      </w:r>
      <w:r>
        <w:rPr>
          <w:rFonts w:ascii="Times New Roman"/>
          <w:b w:val="false"/>
          <w:i w:val="false"/>
          <w:color w:val="000000"/>
          <w:sz w:val="28"/>
        </w:rPr>
        <w:t xml:space="preserve">
      "Аудитор" білiктiлігі берiлгенi туралы шешiм Бiлiктiлiк комиссиясы анықтайтын мерзiмде баспа басылымында мемлекеттiк және (немесе) орыс тiлдерiнде жарияланады. </w:t>
      </w:r>
      <w:r>
        <w:br/>
      </w:r>
      <w:r>
        <w:rPr>
          <w:rFonts w:ascii="Times New Roman"/>
          <w:b w:val="false"/>
          <w:i w:val="false"/>
          <w:color w:val="000000"/>
          <w:sz w:val="28"/>
        </w:rPr>
        <w:t xml:space="preserve">
      4. Аттестаттаудан өтпеген адамдар Бiлiктiлiк комиссиясы белгілеген тәртiппен қайта аттестаттаудан өтуге жiберіледi. </w:t>
      </w:r>
    </w:p>
    <w:p>
      <w:pPr>
        <w:spacing w:after="0"/>
        <w:ind w:left="0"/>
        <w:jc w:val="both"/>
      </w:pPr>
      <w:r>
        <w:rPr>
          <w:rFonts w:ascii="Times New Roman"/>
          <w:b w:val="false"/>
          <w:i w:val="false"/>
          <w:color w:val="000000"/>
          <w:sz w:val="28"/>
        </w:rPr>
        <w:t xml:space="preserve">      10-бап. Аудиторлыққа кандидаттарды аттестаттау жөнiндегi </w:t>
      </w:r>
      <w:r>
        <w:br/>
      </w:r>
      <w:r>
        <w:rPr>
          <w:rFonts w:ascii="Times New Roman"/>
          <w:b w:val="false"/>
          <w:i w:val="false"/>
          <w:color w:val="000000"/>
          <w:sz w:val="28"/>
        </w:rPr>
        <w:t xml:space="preserve">
              білiктiлiк комиссиясы </w:t>
      </w:r>
    </w:p>
    <w:p>
      <w:pPr>
        <w:spacing w:after="0"/>
        <w:ind w:left="0"/>
        <w:jc w:val="both"/>
      </w:pPr>
      <w:r>
        <w:rPr>
          <w:rFonts w:ascii="Times New Roman"/>
          <w:b w:val="false"/>
          <w:i w:val="false"/>
          <w:color w:val="000000"/>
          <w:sz w:val="28"/>
        </w:rPr>
        <w:t xml:space="preserve">      1. Бiлiктілiк комиссиясын оның құрылтайшылары болып табылатын кәсiби ұйымдар құрады және ол туралы Ереженiң негiзiнде әрекет етедi. </w:t>
      </w:r>
      <w:r>
        <w:br/>
      </w:r>
      <w:r>
        <w:rPr>
          <w:rFonts w:ascii="Times New Roman"/>
          <w:b w:val="false"/>
          <w:i w:val="false"/>
          <w:color w:val="000000"/>
          <w:sz w:val="28"/>
        </w:rPr>
        <w:t xml:space="preserve">
      2. Білiктiлiк комиссиясы мекеменiң ұйымдастыру-құқықтық нысанында құрылған коммерциялық емес ұйым болып табылады. </w:t>
      </w:r>
      <w:r>
        <w:br/>
      </w:r>
      <w:r>
        <w:rPr>
          <w:rFonts w:ascii="Times New Roman"/>
          <w:b w:val="false"/>
          <w:i w:val="false"/>
          <w:color w:val="000000"/>
          <w:sz w:val="28"/>
        </w:rPr>
        <w:t xml:space="preserve">
      3. Білiктілiк комиссиясының құрамы олардың шешiмiмен басқарманың алқа органдарын қайтарып алу құқығы бар кәсiби ұйымдардың өкiлдерiн тең бepу арқылы қалыптастырылады. Білiктілiк комиссиясының құрамына уәкілеттi органның өкілдерi және уәкiлетті органмен келiсiм бойынша басқа да мүдделi мемлекеттiк органдар да кiре алады. </w:t>
      </w:r>
      <w:r>
        <w:br/>
      </w:r>
      <w:r>
        <w:rPr>
          <w:rFonts w:ascii="Times New Roman"/>
          <w:b w:val="false"/>
          <w:i w:val="false"/>
          <w:color w:val="000000"/>
          <w:sz w:val="28"/>
        </w:rPr>
        <w:t xml:space="preserve">
      4. Бiлiктілiк комиссиясының төрағасы болып кәсiби ұйымдардың басқару алқалық органдарының ұсынысы бойынша төрт жыл мерзiмге кезек бойынша аудиторлық қызметпен айналысатын оның мүшелерiнiң iшiнен аудитор сайланады. </w:t>
      </w:r>
      <w:r>
        <w:br/>
      </w:r>
      <w:r>
        <w:rPr>
          <w:rFonts w:ascii="Times New Roman"/>
          <w:b w:val="false"/>
          <w:i w:val="false"/>
          <w:color w:val="000000"/>
          <w:sz w:val="28"/>
        </w:rPr>
        <w:t xml:space="preserve">
      5. Білiктiлiк комиссиясының қызметiн қаржыландыруды, материалдық-техникалық қамтамасыз етудi тең көлемде кәсiби ұйымдар, сондай-ақ Қазақстан Республикасының заңында тыйым салынбаған өзге де көздерден жүзеге асырады. </w:t>
      </w:r>
      <w:r>
        <w:br/>
      </w:r>
      <w:r>
        <w:rPr>
          <w:rFonts w:ascii="Times New Roman"/>
          <w:b w:val="false"/>
          <w:i w:val="false"/>
          <w:color w:val="000000"/>
          <w:sz w:val="28"/>
        </w:rPr>
        <w:t xml:space="preserve">
      6. Білiктілiк комиссиясы аудиторлардың тiзiлiмiн жүргізедi және мемлекеттік органдардың өкілдерi комиссиясының кезектi отырысы туралы хабарлайды. </w:t>
      </w:r>
      <w:r>
        <w:br/>
      </w:r>
      <w:r>
        <w:rPr>
          <w:rFonts w:ascii="Times New Roman"/>
          <w:b w:val="false"/>
          <w:i w:val="false"/>
          <w:color w:val="000000"/>
          <w:sz w:val="28"/>
        </w:rPr>
        <w:t xml:space="preserve">
      7. Білiктілiк комиссиясы шешiм қабылданған күннен бастап он бес жұмыс күні iшiнде уәкілеттi органға "аудитор" білiктілігі берілген не "аудитор" білiктілік куәлiгiнiң күшi жойылған адамдар туралы ақпаратты беруге мiндетті. </w:t>
      </w:r>
    </w:p>
    <w:p>
      <w:pPr>
        <w:spacing w:after="0"/>
        <w:ind w:left="0"/>
        <w:jc w:val="both"/>
      </w:pPr>
      <w:r>
        <w:rPr>
          <w:rFonts w:ascii="Times New Roman"/>
          <w:b w:val="false"/>
          <w:i w:val="false"/>
          <w:color w:val="000000"/>
          <w:sz w:val="28"/>
        </w:rPr>
        <w:t xml:space="preserve">      11-бап. "Аудитор" бiлiктiлiк куәлігінiң күшін жою </w:t>
      </w:r>
    </w:p>
    <w:p>
      <w:pPr>
        <w:spacing w:after="0"/>
        <w:ind w:left="0"/>
        <w:jc w:val="both"/>
      </w:pPr>
      <w:r>
        <w:rPr>
          <w:rFonts w:ascii="Times New Roman"/>
          <w:b w:val="false"/>
          <w:i w:val="false"/>
          <w:color w:val="000000"/>
          <w:sz w:val="28"/>
        </w:rPr>
        <w:t xml:space="preserve">      1. "Аудитор" білiктілік куәлігін білiктілік комиссиясы: </w:t>
      </w:r>
      <w:r>
        <w:br/>
      </w:r>
      <w:r>
        <w:rPr>
          <w:rFonts w:ascii="Times New Roman"/>
          <w:b w:val="false"/>
          <w:i w:val="false"/>
          <w:color w:val="000000"/>
          <w:sz w:val="28"/>
        </w:rPr>
        <w:t xml:space="preserve">
      1) дербес: </w:t>
      </w:r>
      <w:r>
        <w:br/>
      </w:r>
      <w:r>
        <w:rPr>
          <w:rFonts w:ascii="Times New Roman"/>
          <w:b w:val="false"/>
          <w:i w:val="false"/>
          <w:color w:val="000000"/>
          <w:sz w:val="28"/>
        </w:rPr>
        <w:t xml:space="preserve">
      "аудитор" біліктілігін беруге кандидаттарды аттестаттауға жiберу үшін берілген мәлiметтердiң дұрыс еместігі анықталған; </w:t>
      </w:r>
      <w:r>
        <w:br/>
      </w:r>
      <w:r>
        <w:rPr>
          <w:rFonts w:ascii="Times New Roman"/>
          <w:b w:val="false"/>
          <w:i w:val="false"/>
          <w:color w:val="000000"/>
          <w:sz w:val="28"/>
        </w:rPr>
        <w:t xml:space="preserve">
      сот тәртiбiмен аудитор әрекетке қабiлетсiз деп танылған немесе оның әрекетке қабілетi шектелген; </w:t>
      </w:r>
      <w:r>
        <w:br/>
      </w:r>
      <w:r>
        <w:rPr>
          <w:rFonts w:ascii="Times New Roman"/>
          <w:b w:val="false"/>
          <w:i w:val="false"/>
          <w:color w:val="000000"/>
          <w:sz w:val="28"/>
        </w:rPr>
        <w:t xml:space="preserve">
      кәсiби ұйымға үш ай iшiнде өтпеген; </w:t>
      </w:r>
      <w:r>
        <w:br/>
      </w:r>
      <w:r>
        <w:rPr>
          <w:rFonts w:ascii="Times New Roman"/>
          <w:b w:val="false"/>
          <w:i w:val="false"/>
          <w:color w:val="000000"/>
          <w:sz w:val="28"/>
        </w:rPr>
        <w:t xml:space="preserve">
      соттың клиентке қасақана жалған аудиторлық eceпті беруiн тануы; </w:t>
      </w:r>
      <w:r>
        <w:br/>
      </w:r>
      <w:r>
        <w:rPr>
          <w:rFonts w:ascii="Times New Roman"/>
          <w:b w:val="false"/>
          <w:i w:val="false"/>
          <w:color w:val="000000"/>
          <w:sz w:val="28"/>
        </w:rPr>
        <w:t xml:space="preserve">
      аудитпен айналысуға сот тыйым салған жағдайда күшiн жояды; </w:t>
      </w:r>
      <w:r>
        <w:br/>
      </w:r>
      <w:r>
        <w:rPr>
          <w:rFonts w:ascii="Times New Roman"/>
          <w:b w:val="false"/>
          <w:i w:val="false"/>
          <w:color w:val="000000"/>
          <w:sz w:val="28"/>
        </w:rPr>
        <w:t xml:space="preserve">
      2) кәсiби ұйымның ұсынымы бойынша: </w:t>
      </w:r>
      <w:r>
        <w:br/>
      </w:r>
      <w:r>
        <w:rPr>
          <w:rFonts w:ascii="Times New Roman"/>
          <w:b w:val="false"/>
          <w:i w:val="false"/>
          <w:color w:val="000000"/>
          <w:sz w:val="28"/>
        </w:rPr>
        <w:t xml:space="preserve">
      Білiктiлiк комиссиясы тексеру жүргiзу туралы шешiм қабылдаған аудитор тексерудiң сапалы жүзеге асырылуы үшiн барлық қажеттi құжаттарды бермеген; </w:t>
      </w:r>
      <w:r>
        <w:br/>
      </w:r>
      <w:r>
        <w:rPr>
          <w:rFonts w:ascii="Times New Roman"/>
          <w:b w:val="false"/>
          <w:i w:val="false"/>
          <w:color w:val="000000"/>
          <w:sz w:val="28"/>
        </w:rPr>
        <w:t xml:space="preserve">
      аудит стандарттарының талаптары және Этика кодексi сақталмаған жағдайда; </w:t>
      </w:r>
      <w:r>
        <w:br/>
      </w:r>
      <w:r>
        <w:rPr>
          <w:rFonts w:ascii="Times New Roman"/>
          <w:b w:val="false"/>
          <w:i w:val="false"/>
          <w:color w:val="000000"/>
          <w:sz w:val="28"/>
        </w:rPr>
        <w:t xml:space="preserve">
      3) уәкілетті органның ұсынымы бойынша Қазақстан Республикасының аудиторлық қызмет туралы заңдары бұзылған жағдайда, "аудитор" бiлiктiлiк куәлiгiнiң күшiн жояды. </w:t>
      </w:r>
      <w:r>
        <w:br/>
      </w:r>
      <w:r>
        <w:rPr>
          <w:rFonts w:ascii="Times New Roman"/>
          <w:b w:val="false"/>
          <w:i w:val="false"/>
          <w:color w:val="000000"/>
          <w:sz w:val="28"/>
        </w:rPr>
        <w:t xml:space="preserve">
      2. "Аудитор" бiлiктiлiк куәлiгiнiң күшiн жою туралы шешiм кәсiби ұйымдарға хабарланады және Бiлiктiлiк комиссиясы анықтайтын баспа басылымында мемлекеттiк және (немесе) орыс тiлдерiнде жарияланады. </w:t>
      </w:r>
      <w:r>
        <w:br/>
      </w:r>
      <w:r>
        <w:rPr>
          <w:rFonts w:ascii="Times New Roman"/>
          <w:b w:val="false"/>
          <w:i w:val="false"/>
          <w:color w:val="000000"/>
          <w:sz w:val="28"/>
        </w:rPr>
        <w:t xml:space="preserve">
      3. "Аудитор" білiктiлiк куәлiгiнiң күшi жойылған адамдар кемiнде үш жыл өткенге дейiн қайта аттестаттауға жiберiлмейдi. </w:t>
      </w:r>
      <w:r>
        <w:br/>
      </w:r>
      <w:r>
        <w:rPr>
          <w:rFonts w:ascii="Times New Roman"/>
          <w:b w:val="false"/>
          <w:i w:val="false"/>
          <w:color w:val="000000"/>
          <w:sz w:val="28"/>
        </w:rPr>
        <w:t xml:space="preserve">
      4. Аудитор Бiлiктілiк комиссиясының "аудитор" бiлiктiлiк куәлігінiң күшiн жою туралы шешiмiне сот тәртiбiмен шағымдануға құқылы. </w:t>
      </w:r>
    </w:p>
    <w:p>
      <w:pPr>
        <w:spacing w:after="0"/>
        <w:ind w:left="0"/>
        <w:jc w:val="both"/>
      </w:pPr>
      <w:r>
        <w:rPr>
          <w:rFonts w:ascii="Times New Roman"/>
          <w:b w:val="false"/>
          <w:i w:val="false"/>
          <w:color w:val="000000"/>
          <w:sz w:val="28"/>
        </w:rPr>
        <w:t xml:space="preserve">      12-бап. Аудиторлық қызметті лицензиялау </w:t>
      </w:r>
    </w:p>
    <w:p>
      <w:pPr>
        <w:spacing w:after="0"/>
        <w:ind w:left="0"/>
        <w:jc w:val="both"/>
      </w:pPr>
      <w:r>
        <w:rPr>
          <w:rFonts w:ascii="Times New Roman"/>
          <w:b w:val="false"/>
          <w:i w:val="false"/>
          <w:color w:val="000000"/>
          <w:sz w:val="28"/>
        </w:rPr>
        <w:t xml:space="preserve">      Аудиторлық қызметтi Қазақстан Республикасының заңында белгіленген тәртiппен лицензиялауға жатады. </w:t>
      </w:r>
    </w:p>
    <w:p>
      <w:pPr>
        <w:spacing w:after="0"/>
        <w:ind w:left="0"/>
        <w:jc w:val="both"/>
      </w:pPr>
      <w:r>
        <w:rPr>
          <w:rFonts w:ascii="Times New Roman"/>
          <w:b w:val="false"/>
          <w:i w:val="false"/>
          <w:color w:val="000000"/>
          <w:sz w:val="28"/>
        </w:rPr>
        <w:t xml:space="preserve">      13-бап. Лицензияның күшiн тоқтата тұрудың, қайтарып </w:t>
      </w:r>
      <w:r>
        <w:br/>
      </w:r>
      <w:r>
        <w:rPr>
          <w:rFonts w:ascii="Times New Roman"/>
          <w:b w:val="false"/>
          <w:i w:val="false"/>
          <w:color w:val="000000"/>
          <w:sz w:val="28"/>
        </w:rPr>
        <w:t xml:space="preserve">
              алудың және тоқтатудың негiздерi </w:t>
      </w:r>
    </w:p>
    <w:p>
      <w:pPr>
        <w:spacing w:after="0"/>
        <w:ind w:left="0"/>
        <w:jc w:val="both"/>
      </w:pPr>
      <w:r>
        <w:rPr>
          <w:rFonts w:ascii="Times New Roman"/>
          <w:b w:val="false"/>
          <w:i w:val="false"/>
          <w:color w:val="000000"/>
          <w:sz w:val="28"/>
        </w:rPr>
        <w:t xml:space="preserve">      1. Лицензияның күшiн тоқтата тұру үшiн: </w:t>
      </w:r>
      <w:r>
        <w:br/>
      </w:r>
      <w:r>
        <w:rPr>
          <w:rFonts w:ascii="Times New Roman"/>
          <w:b w:val="false"/>
          <w:i w:val="false"/>
          <w:color w:val="000000"/>
          <w:sz w:val="28"/>
        </w:rPr>
        <w:t xml:space="preserve">
      1) сапаға сыртқы бақылау жүргiзу үшін кедергi, жалтару, тиiстi шарттарды бермеу немесе белгіленген мерзiмдерде сапаны сыртқы бақылаудан өтпеу; </w:t>
      </w:r>
      <w:r>
        <w:br/>
      </w:r>
      <w:r>
        <w:rPr>
          <w:rFonts w:ascii="Times New Roman"/>
          <w:b w:val="false"/>
          <w:i w:val="false"/>
          <w:color w:val="000000"/>
          <w:sz w:val="28"/>
        </w:rPr>
        <w:t xml:space="preserve">
      2) аудиторлық қызмет бойынша осы Заңның және өзге де нормативтiк құқықтық актiлердiң талаптарын сақтамау; </w:t>
      </w:r>
      <w:r>
        <w:br/>
      </w:r>
      <w:r>
        <w:rPr>
          <w:rFonts w:ascii="Times New Roman"/>
          <w:b w:val="false"/>
          <w:i w:val="false"/>
          <w:color w:val="000000"/>
          <w:sz w:val="28"/>
        </w:rPr>
        <w:t xml:space="preserve">
      3) аудиторлық ұйым басшысында бiлiктiлiк куәлiгiн жою; </w:t>
      </w:r>
      <w:r>
        <w:br/>
      </w:r>
      <w:r>
        <w:rPr>
          <w:rFonts w:ascii="Times New Roman"/>
          <w:b w:val="false"/>
          <w:i w:val="false"/>
          <w:color w:val="000000"/>
          <w:sz w:val="28"/>
        </w:rPr>
        <w:t xml:space="preserve">
      4) кәсiби ұйымнан шығарылуы; </w:t>
      </w:r>
      <w:r>
        <w:br/>
      </w:r>
      <w:r>
        <w:rPr>
          <w:rFonts w:ascii="Times New Roman"/>
          <w:b w:val="false"/>
          <w:i w:val="false"/>
          <w:color w:val="000000"/>
          <w:sz w:val="28"/>
        </w:rPr>
        <w:t xml:space="preserve">
      5) лицензиаттың жазбаша өтiнiшi негіздеме болып табылады; </w:t>
      </w:r>
      <w:r>
        <w:br/>
      </w:r>
      <w:r>
        <w:rPr>
          <w:rFonts w:ascii="Times New Roman"/>
          <w:b w:val="false"/>
          <w:i w:val="false"/>
          <w:color w:val="000000"/>
          <w:sz w:val="28"/>
        </w:rPr>
        <w:t xml:space="preserve">
      6) он екi тiзбектелген күнтiзбелiк айдың iшiнде қызметiн жүзеге асырмау негіздеме болып табылады. </w:t>
      </w:r>
      <w:r>
        <w:br/>
      </w:r>
      <w:r>
        <w:rPr>
          <w:rFonts w:ascii="Times New Roman"/>
          <w:b w:val="false"/>
          <w:i w:val="false"/>
          <w:color w:val="000000"/>
          <w:sz w:val="28"/>
        </w:rPr>
        <w:t xml:space="preserve">
      Уәкiлеттi орган тоқтатыла тұру себебiн көрсете отырып, Қазақстан Республикасының заңына сәйкес лицензияның күшiн алты айға дейiн мерзiмге өз бетімен тоқтата тұруға құқылы. </w:t>
      </w:r>
      <w:r>
        <w:br/>
      </w:r>
      <w:r>
        <w:rPr>
          <w:rFonts w:ascii="Times New Roman"/>
          <w:b w:val="false"/>
          <w:i w:val="false"/>
          <w:color w:val="000000"/>
          <w:sz w:val="28"/>
        </w:rPr>
        <w:t xml:space="preserve">
      2. Қазақстан Республикасының заң актілерiнде көрсетілген, сондай-ақ: </w:t>
      </w:r>
      <w:r>
        <w:br/>
      </w:r>
      <w:r>
        <w:rPr>
          <w:rFonts w:ascii="Times New Roman"/>
          <w:b w:val="false"/>
          <w:i w:val="false"/>
          <w:color w:val="000000"/>
          <w:sz w:val="28"/>
        </w:rPr>
        <w:t xml:space="preserve">
      1) клиентке қасақана жалған аудиторлық есеп берген; </w:t>
      </w:r>
      <w:r>
        <w:br/>
      </w:r>
      <w:r>
        <w:rPr>
          <w:rFonts w:ascii="Times New Roman"/>
          <w:b w:val="false"/>
          <w:i w:val="false"/>
          <w:color w:val="000000"/>
          <w:sz w:val="28"/>
        </w:rPr>
        <w:t xml:space="preserve">
      2) осы Заңның және аудиторлық қызмет жөнiндегi өзге де нормативтiк құқықтық актiлердiң талаптарын сақтамаған жағдайларда уәкiлеттi орган лицензияны қайтарып алуды жүзеге асырады. </w:t>
      </w:r>
      <w:r>
        <w:br/>
      </w:r>
      <w:r>
        <w:rPr>
          <w:rFonts w:ascii="Times New Roman"/>
          <w:b w:val="false"/>
          <w:i w:val="false"/>
          <w:color w:val="000000"/>
          <w:sz w:val="28"/>
        </w:rPr>
        <w:t xml:space="preserve">
      3. Қазақстан Республикасының заң актiлерiнде көзделген жағдайларда ғана лицензия өзiнiң күшiн тоқтатады. </w:t>
      </w:r>
      <w:r>
        <w:br/>
      </w:r>
      <w:r>
        <w:rPr>
          <w:rFonts w:ascii="Times New Roman"/>
          <w:b w:val="false"/>
          <w:i w:val="false"/>
          <w:color w:val="000000"/>
          <w:sz w:val="28"/>
        </w:rPr>
        <w:t xml:space="preserve">
      4. Лицензия қайтарып алынған немесе күшi тоқтатылған жағдайда лицензияны қайтарып алу немесе күшiн тоқтату туралы шешiм қабылданған күннен бастап аудиторлық ұйым он күнтiзбелiк күн iшiнде уәкiлеттi органға лицензияны қайтаруға мiндеттi. </w:t>
      </w:r>
      <w:r>
        <w:br/>
      </w:r>
      <w:r>
        <w:rPr>
          <w:rFonts w:ascii="Times New Roman"/>
          <w:b w:val="false"/>
          <w:i w:val="false"/>
          <w:color w:val="000000"/>
          <w:sz w:val="28"/>
        </w:rPr>
        <w:t xml:space="preserve">
      5. Қазақстан Республикасының заң актілерiне, сондай-ақ осы баптың 2-тармағына сәйкес лицензиясы қайтарылып алынған аудиторлық ұйымның лицензия беруге арналған өтiнiшi бiр жылдан ерте қаралмайды. </w:t>
      </w:r>
      <w:r>
        <w:br/>
      </w:r>
      <w:r>
        <w:rPr>
          <w:rFonts w:ascii="Times New Roman"/>
          <w:b w:val="false"/>
          <w:i w:val="false"/>
          <w:color w:val="000000"/>
          <w:sz w:val="28"/>
        </w:rPr>
        <w:t xml:space="preserve">
      Лицензияның күшiн тоқтата тұру және қайтарып алынуы туралы шешiмге сот тәртiбiмен шағым жасалуы мүмкiн. </w:t>
      </w:r>
      <w:r>
        <w:br/>
      </w:r>
      <w:r>
        <w:rPr>
          <w:rFonts w:ascii="Times New Roman"/>
          <w:b w:val="false"/>
          <w:i w:val="false"/>
          <w:color w:val="000000"/>
          <w:sz w:val="28"/>
        </w:rPr>
        <w:t xml:space="preserve">
      15) 14-бапта: </w:t>
      </w:r>
      <w:r>
        <w:br/>
      </w:r>
      <w:r>
        <w:rPr>
          <w:rFonts w:ascii="Times New Roman"/>
          <w:b w:val="false"/>
          <w:i w:val="false"/>
          <w:color w:val="000000"/>
          <w:sz w:val="28"/>
        </w:rPr>
        <w:t xml:space="preserve">
      1-тармақтағы "аудиторлар" деген сөз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"аудиторлық" деген сөз "өзiнiң" деген сөзбен ауыстырылсын; </w:t>
      </w:r>
      <w:r>
        <w:br/>
      </w:r>
      <w:r>
        <w:rPr>
          <w:rFonts w:ascii="Times New Roman"/>
          <w:b w:val="false"/>
          <w:i w:val="false"/>
          <w:color w:val="000000"/>
          <w:sz w:val="28"/>
        </w:rPr>
        <w:t xml:space="preserve">
      "тиiстi қызметтер көлемi" деген сөздер алынып тасталсын; </w:t>
      </w:r>
      <w:r>
        <w:br/>
      </w:r>
      <w:r>
        <w:rPr>
          <w:rFonts w:ascii="Times New Roman"/>
          <w:b w:val="false"/>
          <w:i w:val="false"/>
          <w:color w:val="000000"/>
          <w:sz w:val="28"/>
        </w:rPr>
        <w:t xml:space="preserve">
      "жауапкершілігі" деген сөзден кейiн ", сондай-ақ кәсiби ұйымдарға мүшелiгi" деген сөздермен толықтырылсын;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"жүргiзу" деген сөзден кейiн "мiндетті" деген сөзбен толықтырылсын; </w:t>
      </w:r>
      <w:r>
        <w:br/>
      </w:r>
      <w:r>
        <w:rPr>
          <w:rFonts w:ascii="Times New Roman"/>
          <w:b w:val="false"/>
          <w:i w:val="false"/>
          <w:color w:val="000000"/>
          <w:sz w:val="28"/>
        </w:rPr>
        <w:t xml:space="preserve">
      "аудит" деген сөзден кейiн "және iлеспе қызмет" деген сөзбен толықтырылсын; </w:t>
      </w:r>
      <w:r>
        <w:br/>
      </w:r>
      <w:r>
        <w:rPr>
          <w:rFonts w:ascii="Times New Roman"/>
          <w:b w:val="false"/>
          <w:i w:val="false"/>
          <w:color w:val="000000"/>
          <w:sz w:val="28"/>
        </w:rPr>
        <w:t xml:space="preserve">
      "қосымша" деген сөз алынып тасталсын; </w:t>
      </w:r>
      <w:r>
        <w:br/>
      </w:r>
      <w:r>
        <w:rPr>
          <w:rFonts w:ascii="Times New Roman"/>
          <w:b w:val="false"/>
          <w:i w:val="false"/>
          <w:color w:val="000000"/>
          <w:sz w:val="28"/>
        </w:rPr>
        <w:t xml:space="preserve">
      "Табиғи монополия субъектiсiнiң", "табиғи монополиялар туралы" деген сөздер алынып тасталсын; </w:t>
      </w:r>
      <w:r>
        <w:br/>
      </w:r>
      <w:r>
        <w:rPr>
          <w:rFonts w:ascii="Times New Roman"/>
          <w:b w:val="false"/>
          <w:i w:val="false"/>
          <w:color w:val="000000"/>
          <w:sz w:val="28"/>
        </w:rPr>
        <w:t xml:space="preserve">
      16) 15-бап мынадай редакцияда жазылсын: </w:t>
      </w:r>
    </w:p>
    <w:p>
      <w:pPr>
        <w:spacing w:after="0"/>
        <w:ind w:left="0"/>
        <w:jc w:val="both"/>
      </w:pPr>
      <w:r>
        <w:rPr>
          <w:rFonts w:ascii="Times New Roman"/>
          <w:b w:val="false"/>
          <w:i w:val="false"/>
          <w:color w:val="000000"/>
          <w:sz w:val="28"/>
        </w:rPr>
        <w:t xml:space="preserve">      "15-бап. Аудиторлық есеп </w:t>
      </w:r>
    </w:p>
    <w:p>
      <w:pPr>
        <w:spacing w:after="0"/>
        <w:ind w:left="0"/>
        <w:jc w:val="both"/>
      </w:pPr>
      <w:r>
        <w:rPr>
          <w:rFonts w:ascii="Times New Roman"/>
          <w:b w:val="false"/>
          <w:i w:val="false"/>
          <w:color w:val="000000"/>
          <w:sz w:val="28"/>
        </w:rPr>
        <w:t xml:space="preserve">      1. Жүргiзілген аудиттiң нәтижелерi бойынша аудиторлық есеп жасалады, ол осы Заңның талаптарына және Қазақстан Республикасының заңнамасына қайшы келмейтiн аудит стандарттарына сәйкес келуi тиiс. </w:t>
      </w:r>
      <w:r>
        <w:br/>
      </w:r>
      <w:r>
        <w:rPr>
          <w:rFonts w:ascii="Times New Roman"/>
          <w:b w:val="false"/>
          <w:i w:val="false"/>
          <w:color w:val="000000"/>
          <w:sz w:val="28"/>
        </w:rPr>
        <w:t xml:space="preserve">
      Аудиторлық есеп мемлекеттiк және (немесе) орыс тiлдерiнде жасалған Қазақстан Республикасының заң актілерiне сәйкес аудиттелетiн субъектілердiң қаржылық есептілігінiң және бacқа да ақпаратының даярлағанына қатысты аудитор-атқарушының және (немесе) әрiптестің және аудиторлық ұйымның тәуелсіз пiкiрi қамтылған жазбаша ресми құжат болып табылады. </w:t>
      </w:r>
      <w:r>
        <w:br/>
      </w:r>
      <w:r>
        <w:rPr>
          <w:rFonts w:ascii="Times New Roman"/>
          <w:b w:val="false"/>
          <w:i w:val="false"/>
          <w:color w:val="000000"/>
          <w:sz w:val="28"/>
        </w:rPr>
        <w:t xml:space="preserve">
      2. Аудиторлық есепке бiлiктілiк куәлiгiнiң нөмiрi мен берілген күнi көрсетілiп атқарушы-аудитор қол қояды, оны өзiнiң жеке мөрiмен және (немесе) әрiптесi куәландырады, аудиторлық ұйымның басшысы бекiтедi және аудиторлық ұйымның мөрiмен расталады. </w:t>
      </w:r>
      <w:r>
        <w:br/>
      </w:r>
      <w:r>
        <w:rPr>
          <w:rFonts w:ascii="Times New Roman"/>
          <w:b w:val="false"/>
          <w:i w:val="false"/>
          <w:color w:val="000000"/>
          <w:sz w:val="28"/>
        </w:rPr>
        <w:t xml:space="preserve">
      Аудиторлық есепте, сондай-ақ аудиторлық ұйым лицензиясының нөмiрi мен берілген күні көрсетіледi. </w:t>
      </w:r>
      <w:r>
        <w:br/>
      </w:r>
      <w:r>
        <w:rPr>
          <w:rFonts w:ascii="Times New Roman"/>
          <w:b w:val="false"/>
          <w:i w:val="false"/>
          <w:color w:val="000000"/>
          <w:sz w:val="28"/>
        </w:rPr>
        <w:t xml:space="preserve">
      Өзiнің жеке мөрiн тиiсiнше емес пайдаланғаны және сақтағаны үшін аудитор Қазақстан Республикасының заңнамасына сәйкес жауап бередi. </w:t>
      </w:r>
      <w:r>
        <w:br/>
      </w:r>
      <w:r>
        <w:rPr>
          <w:rFonts w:ascii="Times New Roman"/>
          <w:b w:val="false"/>
          <w:i w:val="false"/>
          <w:color w:val="000000"/>
          <w:sz w:val="28"/>
        </w:rPr>
        <w:t xml:space="preserve">
      Осы Заңның мақсатында аудиторлық жобаға басшылық жасайтын және осы жобаға дербес жауап беретiн және аудиторлық есепке қол қоятын "аудитор" деген білiктілiк куәлiгі бар немесе бухгалтерлер мен аудиторлардың шетелдiк кәсiби ұйымдарының мүшесі болып табылатын аудиторлық ұйымның қызметкерi болып табылады."; </w:t>
      </w:r>
      <w:r>
        <w:br/>
      </w:r>
      <w:r>
        <w:rPr>
          <w:rFonts w:ascii="Times New Roman"/>
          <w:b w:val="false"/>
          <w:i w:val="false"/>
          <w:color w:val="000000"/>
          <w:sz w:val="28"/>
        </w:rPr>
        <w:t xml:space="preserve">
      17) мынадай мазмұндағы 15-1 және 15-2-баптармен толықтырылсын: </w:t>
      </w:r>
    </w:p>
    <w:p>
      <w:pPr>
        <w:spacing w:after="0"/>
        <w:ind w:left="0"/>
        <w:jc w:val="both"/>
      </w:pPr>
      <w:r>
        <w:rPr>
          <w:rFonts w:ascii="Times New Roman"/>
          <w:b w:val="false"/>
          <w:i w:val="false"/>
          <w:color w:val="000000"/>
          <w:sz w:val="28"/>
        </w:rPr>
        <w:t xml:space="preserve">      "15-1-бап. Қасақана жалған аудиторлық есеп </w:t>
      </w:r>
    </w:p>
    <w:p>
      <w:pPr>
        <w:spacing w:after="0"/>
        <w:ind w:left="0"/>
        <w:jc w:val="both"/>
      </w:pPr>
      <w:r>
        <w:rPr>
          <w:rFonts w:ascii="Times New Roman"/>
          <w:b w:val="false"/>
          <w:i w:val="false"/>
          <w:color w:val="000000"/>
          <w:sz w:val="28"/>
        </w:rPr>
        <w:t xml:space="preserve">      Қасақана жалған аудиторлық есеп - аудит жүргізілмей жасалған немесе аудит нәтижелерi бойынша жасалған, бiрақ аудитордың немесе аудиторлық ұйымның пікірiн қамтыған, аудиттелетін субъектiнiң қаржылық жағдайын, аудиттелетiн субъектiнiң қызмет нәтижелерiн және қаржылық жағдайындағы өзгерiстердi толыққанды және шынайы көрсетуде қаржылық есептiлiкті және басқа да ақпаратты пайдаланушыларды қасақана жаңылысуға әкелетiн аудиторлық есеп. </w:t>
      </w:r>
      <w:r>
        <w:br/>
      </w:r>
      <w:r>
        <w:rPr>
          <w:rFonts w:ascii="Times New Roman"/>
          <w:b w:val="false"/>
          <w:i w:val="false"/>
          <w:color w:val="000000"/>
          <w:sz w:val="28"/>
        </w:rPr>
        <w:t xml:space="preserve">
      Аудиторлық есепте мiндеттi мәселелер бойынша аудитордың пiкiрi болмаған немесе оның iс жүзiндегі деректермен сәйкес болмаған жағдайда мұндай есеп сот шешiмi бойынша жарамсыз деп танылады."; </w:t>
      </w:r>
    </w:p>
    <w:p>
      <w:pPr>
        <w:spacing w:after="0"/>
        <w:ind w:left="0"/>
        <w:jc w:val="both"/>
      </w:pPr>
      <w:r>
        <w:rPr>
          <w:rFonts w:ascii="Times New Roman"/>
          <w:b w:val="false"/>
          <w:i w:val="false"/>
          <w:color w:val="000000"/>
          <w:sz w:val="28"/>
        </w:rPr>
        <w:t xml:space="preserve">      15-2-бап. Бақылау сапасы және оның түрлерi </w:t>
      </w:r>
    </w:p>
    <w:p>
      <w:pPr>
        <w:spacing w:after="0"/>
        <w:ind w:left="0"/>
        <w:jc w:val="both"/>
      </w:pPr>
      <w:r>
        <w:rPr>
          <w:rFonts w:ascii="Times New Roman"/>
          <w:b w:val="false"/>
          <w:i w:val="false"/>
          <w:color w:val="000000"/>
          <w:sz w:val="28"/>
        </w:rPr>
        <w:t xml:space="preserve">      1. Бақылау сапасы аудиторлардың және аудиторлық ұйымдардың аудит стандарттарының талаптарын сақтауына бағытталған. </w:t>
      </w:r>
      <w:r>
        <w:br/>
      </w:r>
      <w:r>
        <w:rPr>
          <w:rFonts w:ascii="Times New Roman"/>
          <w:b w:val="false"/>
          <w:i w:val="false"/>
          <w:color w:val="000000"/>
          <w:sz w:val="28"/>
        </w:rPr>
        <w:t xml:space="preserve">
      2. Бақылау сапасының түрлерi iшкi және сыртқы бақылау сапасы болып табылады. </w:t>
      </w:r>
      <w:r>
        <w:br/>
      </w:r>
      <w:r>
        <w:rPr>
          <w:rFonts w:ascii="Times New Roman"/>
          <w:b w:val="false"/>
          <w:i w:val="false"/>
          <w:color w:val="000000"/>
          <w:sz w:val="28"/>
        </w:rPr>
        <w:t xml:space="preserve">
      Iшкi бақылау сапасы аудитордың немесе аудит стандарттарына сәйкес аудиторлық ұйымның өз бетiмен жүзеге асыратын бақылау сапасын өзiмен бiрге бiлдiредi. </w:t>
      </w:r>
      <w:r>
        <w:br/>
      </w:r>
      <w:r>
        <w:rPr>
          <w:rFonts w:ascii="Times New Roman"/>
          <w:b w:val="false"/>
          <w:i w:val="false"/>
          <w:color w:val="000000"/>
          <w:sz w:val="28"/>
        </w:rPr>
        <w:t xml:space="preserve">
      Өзiнiң мүшелерiне қатысты кәсiби ұйымдар жүзеге асыратын сыртқы бақылау сапасы оның әзiрлеген ережелерiне сәйкес аудиторлық жұмыстарды бақылау сапасының рәсiмдерiн өзiмен бiрге бiлдiредi. </w:t>
      </w:r>
      <w:r>
        <w:br/>
      </w:r>
      <w:r>
        <w:rPr>
          <w:rFonts w:ascii="Times New Roman"/>
          <w:b w:val="false"/>
          <w:i w:val="false"/>
          <w:color w:val="000000"/>
          <w:sz w:val="28"/>
        </w:rPr>
        <w:t xml:space="preserve">
      Сыртқы бақылау сапасы үш жылда бiр реттен жиі емес жүзеге асырылады. </w:t>
      </w:r>
      <w:r>
        <w:br/>
      </w:r>
      <w:r>
        <w:rPr>
          <w:rFonts w:ascii="Times New Roman"/>
          <w:b w:val="false"/>
          <w:i w:val="false"/>
          <w:color w:val="000000"/>
          <w:sz w:val="28"/>
        </w:rPr>
        <w:t xml:space="preserve">
      3. Сыртқы бақылау сапасын жүргізудiң ережесi Аккредитациялау ережелерiне сәйкес тиiсті кәсiби ұйымдар әзiрлейдi. </w:t>
      </w:r>
      <w:r>
        <w:br/>
      </w:r>
      <w:r>
        <w:rPr>
          <w:rFonts w:ascii="Times New Roman"/>
          <w:b w:val="false"/>
          <w:i w:val="false"/>
          <w:color w:val="000000"/>
          <w:sz w:val="28"/>
        </w:rPr>
        <w:t xml:space="preserve">
      4. Сыртқы бақылау сапасын тек аудиттi жүзеге асырушы аудиторлар ғана жүргізе алады. </w:t>
      </w:r>
      <w:r>
        <w:br/>
      </w:r>
      <w:r>
        <w:rPr>
          <w:rFonts w:ascii="Times New Roman"/>
          <w:b w:val="false"/>
          <w:i w:val="false"/>
          <w:color w:val="000000"/>
          <w:sz w:val="28"/>
        </w:rPr>
        <w:t xml:space="preserve">
      5. Аудиторлық ұйымдар кәсiби ұйымдардың қорытындыларын сот тәртiбiмен шағымдануға құқылы."; </w:t>
      </w:r>
      <w:r>
        <w:br/>
      </w:r>
      <w:r>
        <w:rPr>
          <w:rFonts w:ascii="Times New Roman"/>
          <w:b w:val="false"/>
          <w:i w:val="false"/>
          <w:color w:val="000000"/>
          <w:sz w:val="28"/>
        </w:rPr>
        <w:t xml:space="preserve">
      18) 16-бап алынып тасталсын; </w:t>
      </w:r>
      <w:r>
        <w:br/>
      </w:r>
      <w:r>
        <w:rPr>
          <w:rFonts w:ascii="Times New Roman"/>
          <w:b w:val="false"/>
          <w:i w:val="false"/>
          <w:color w:val="000000"/>
          <w:sz w:val="28"/>
        </w:rPr>
        <w:t xml:space="preserve">
      19) 17-бап мынадай редакцияда жазылсын: </w:t>
      </w:r>
    </w:p>
    <w:p>
      <w:pPr>
        <w:spacing w:after="0"/>
        <w:ind w:left="0"/>
        <w:jc w:val="both"/>
      </w:pPr>
      <w:r>
        <w:rPr>
          <w:rFonts w:ascii="Times New Roman"/>
          <w:b w:val="false"/>
          <w:i w:val="false"/>
          <w:color w:val="000000"/>
          <w:sz w:val="28"/>
        </w:rPr>
        <w:t xml:space="preserve">      "17-бап. Аудиторлардың құқықтары мен мiндеттерi </w:t>
      </w:r>
    </w:p>
    <w:p>
      <w:pPr>
        <w:spacing w:after="0"/>
        <w:ind w:left="0"/>
        <w:jc w:val="both"/>
      </w:pPr>
      <w:r>
        <w:rPr>
          <w:rFonts w:ascii="Times New Roman"/>
          <w:b w:val="false"/>
          <w:i w:val="false"/>
          <w:color w:val="000000"/>
          <w:sz w:val="28"/>
        </w:rPr>
        <w:t xml:space="preserve">      1. Аудиторлар: </w:t>
      </w:r>
      <w:r>
        <w:br/>
      </w:r>
      <w:r>
        <w:rPr>
          <w:rFonts w:ascii="Times New Roman"/>
          <w:b w:val="false"/>
          <w:i w:val="false"/>
          <w:color w:val="000000"/>
          <w:sz w:val="28"/>
        </w:rPr>
        <w:t xml:space="preserve">
      1) шарттың талаптарын орындау үшiн қажеттi аудиттелетiн субъектiнiң бухгалтерлiк және өзге де қаржы-шаруашылық қызмет құжаттамаларын алуға және тексеруге; </w:t>
      </w:r>
      <w:r>
        <w:br/>
      </w:r>
      <w:r>
        <w:rPr>
          <w:rFonts w:ascii="Times New Roman"/>
          <w:b w:val="false"/>
          <w:i w:val="false"/>
          <w:color w:val="000000"/>
          <w:sz w:val="28"/>
        </w:rPr>
        <w:t xml:space="preserve">
      2) аудиттелетiн субъекттiң лауазымды тұлғаларынан аудит барысында туындаған мәселелер бойынша ауызша және жазбаша нысандарда түсiнiктеме алуға; </w:t>
      </w:r>
      <w:r>
        <w:br/>
      </w:r>
      <w:r>
        <w:rPr>
          <w:rFonts w:ascii="Times New Roman"/>
          <w:b w:val="false"/>
          <w:i w:val="false"/>
          <w:color w:val="000000"/>
          <w:sz w:val="28"/>
        </w:rPr>
        <w:t xml:space="preserve">
      3) кәсiби ұйымдардың шешiмiн сот тәртiбiнде шағымдану құқығы бар. </w:t>
      </w:r>
      <w:r>
        <w:br/>
      </w:r>
      <w:r>
        <w:rPr>
          <w:rFonts w:ascii="Times New Roman"/>
          <w:b w:val="false"/>
          <w:i w:val="false"/>
          <w:color w:val="000000"/>
          <w:sz w:val="28"/>
        </w:rPr>
        <w:t xml:space="preserve">
      2. Аудиторлар: </w:t>
      </w:r>
      <w:r>
        <w:br/>
      </w:r>
      <w:r>
        <w:rPr>
          <w:rFonts w:ascii="Times New Roman"/>
          <w:b w:val="false"/>
          <w:i w:val="false"/>
          <w:color w:val="000000"/>
          <w:sz w:val="28"/>
        </w:rPr>
        <w:t xml:space="preserve">
      1) аудиторлық қызмет туралы заңдарды, аудит стандарттарын сақтауға; </w:t>
      </w:r>
      <w:r>
        <w:br/>
      </w:r>
      <w:r>
        <w:rPr>
          <w:rFonts w:ascii="Times New Roman"/>
          <w:b w:val="false"/>
          <w:i w:val="false"/>
          <w:color w:val="000000"/>
          <w:sz w:val="28"/>
        </w:rPr>
        <w:t xml:space="preserve">
      2) екi жылда бiр реттен жиi емес кәсiби ұйымдарда бiлiктiлiгiн арттыру курстарынан өтуге; </w:t>
      </w:r>
      <w:r>
        <w:br/>
      </w:r>
      <w:r>
        <w:rPr>
          <w:rFonts w:ascii="Times New Roman"/>
          <w:b w:val="false"/>
          <w:i w:val="false"/>
          <w:color w:val="000000"/>
          <w:sz w:val="28"/>
        </w:rPr>
        <w:t xml:space="preserve">
      3) бухгалтерлiк есеп жүргiзу мен қаржылық есептілiк жасаудағы ашылған маңызды кемшiлiктер туралы ақпаратты аудиттелетiн субъектiге ұсынуға; </w:t>
      </w:r>
      <w:r>
        <w:br/>
      </w:r>
      <w:r>
        <w:rPr>
          <w:rFonts w:ascii="Times New Roman"/>
          <w:b w:val="false"/>
          <w:i w:val="false"/>
          <w:color w:val="000000"/>
          <w:sz w:val="28"/>
        </w:rPr>
        <w:t xml:space="preserve">
      4) "аудитор" деген бiлiктілiк куәлігін алғаннан кейiн үш ай iшiнде кәсiби ұйымға кiруге және өзiнiң кiргенi туралы Бiлiктілiк комиссиясына хабарлауға мiндеттi."; </w:t>
      </w:r>
      <w:r>
        <w:br/>
      </w:r>
      <w:r>
        <w:rPr>
          <w:rFonts w:ascii="Times New Roman"/>
          <w:b w:val="false"/>
          <w:i w:val="false"/>
          <w:color w:val="000000"/>
          <w:sz w:val="28"/>
        </w:rPr>
        <w:t xml:space="preserve">
      20) 18-бап мынадай редакцияда жазылсын: </w:t>
      </w:r>
    </w:p>
    <w:p>
      <w:pPr>
        <w:spacing w:after="0"/>
        <w:ind w:left="0"/>
        <w:jc w:val="both"/>
      </w:pPr>
      <w:r>
        <w:rPr>
          <w:rFonts w:ascii="Times New Roman"/>
          <w:b w:val="false"/>
          <w:i w:val="false"/>
          <w:color w:val="000000"/>
          <w:sz w:val="28"/>
        </w:rPr>
        <w:t xml:space="preserve">      "18-бап. Аудиторлық ұйымдардың құқықтары мен мiндеттерi </w:t>
      </w:r>
    </w:p>
    <w:p>
      <w:pPr>
        <w:spacing w:after="0"/>
        <w:ind w:left="0"/>
        <w:jc w:val="both"/>
      </w:pPr>
      <w:r>
        <w:rPr>
          <w:rFonts w:ascii="Times New Roman"/>
          <w:b w:val="false"/>
          <w:i w:val="false"/>
          <w:color w:val="000000"/>
          <w:sz w:val="28"/>
        </w:rPr>
        <w:t xml:space="preserve">      1. Аудиторлық ұйымдар: </w:t>
      </w:r>
      <w:r>
        <w:br/>
      </w:r>
      <w:r>
        <w:rPr>
          <w:rFonts w:ascii="Times New Roman"/>
          <w:b w:val="false"/>
          <w:i w:val="false"/>
          <w:color w:val="000000"/>
          <w:sz w:val="28"/>
        </w:rPr>
        <w:t xml:space="preserve">
      1) аудит жүргізу әдiстерiн өз бетiмен анықтауға; </w:t>
      </w:r>
      <w:r>
        <w:br/>
      </w:r>
      <w:r>
        <w:rPr>
          <w:rFonts w:ascii="Times New Roman"/>
          <w:b w:val="false"/>
          <w:i w:val="false"/>
          <w:color w:val="000000"/>
          <w:sz w:val="28"/>
        </w:rPr>
        <w:t xml:space="preserve">
      2) шарттың талаптарын орындау үшiн қажетті бухгалтерлiк және өзге де қаржы-шаруашылық қызмет құжаттамаларын алуға және тексеруге; </w:t>
      </w:r>
      <w:r>
        <w:br/>
      </w:r>
      <w:r>
        <w:rPr>
          <w:rFonts w:ascii="Times New Roman"/>
          <w:b w:val="false"/>
          <w:i w:val="false"/>
          <w:color w:val="000000"/>
          <w:sz w:val="28"/>
        </w:rPr>
        <w:t xml:space="preserve">
      3) осы Заңның 20-бабында көрсетiлген тұлғаларды қоспағанда түрлі бейiндегi мамандарды аудит жүргізуге қатысуға шарттық негiзде тартуға; </w:t>
      </w:r>
      <w:r>
        <w:br/>
      </w:r>
      <w:r>
        <w:rPr>
          <w:rFonts w:ascii="Times New Roman"/>
          <w:b w:val="false"/>
          <w:i w:val="false"/>
          <w:color w:val="000000"/>
          <w:sz w:val="28"/>
        </w:rPr>
        <w:t xml:space="preserve">
      4) аудиттелетiн субъект аудит жүргiзуге арналған шарттарды бұзған жағдайда аудит жүргізуден не аудиторлық есеп беруден бас тартуға; </w:t>
      </w:r>
      <w:r>
        <w:br/>
      </w:r>
      <w:r>
        <w:rPr>
          <w:rFonts w:ascii="Times New Roman"/>
          <w:b w:val="false"/>
          <w:i w:val="false"/>
          <w:color w:val="000000"/>
          <w:sz w:val="28"/>
        </w:rPr>
        <w:t xml:space="preserve">
      5) аудиттелетін тұлғаның қаржы-шаруашылық қызметтерiне байланысты құжаттамаларды толық көлемде тексеруге құқылы. </w:t>
      </w:r>
      <w:r>
        <w:br/>
      </w:r>
      <w:r>
        <w:rPr>
          <w:rFonts w:ascii="Times New Roman"/>
          <w:b w:val="false"/>
          <w:i w:val="false"/>
          <w:color w:val="000000"/>
          <w:sz w:val="28"/>
        </w:rPr>
        <w:t xml:space="preserve">
      2. Аудиторлық ұйымдар: </w:t>
      </w:r>
      <w:r>
        <w:br/>
      </w:r>
      <w:r>
        <w:rPr>
          <w:rFonts w:ascii="Times New Roman"/>
          <w:b w:val="false"/>
          <w:i w:val="false"/>
          <w:color w:val="000000"/>
          <w:sz w:val="28"/>
        </w:rPr>
        <w:t xml:space="preserve">
      1) аудиторлық қызмет туралы заңдарды, аудит стандарттарын сақтауға; </w:t>
      </w:r>
      <w:r>
        <w:br/>
      </w:r>
      <w:r>
        <w:rPr>
          <w:rFonts w:ascii="Times New Roman"/>
          <w:b w:val="false"/>
          <w:i w:val="false"/>
          <w:color w:val="000000"/>
          <w:sz w:val="28"/>
        </w:rPr>
        <w:t xml:space="preserve">
      2) сыртқы бақылау сапасын жүргiзу үшiн жағдайлар жасауға, сондай-ақ аудиторға қатысты тағайындалған аудиторлық ұйым қызметкерлерiне тексеру кезiнде көмек көрсетуге; </w:t>
      </w:r>
      <w:r>
        <w:br/>
      </w:r>
      <w:r>
        <w:rPr>
          <w:rFonts w:ascii="Times New Roman"/>
          <w:b w:val="false"/>
          <w:i w:val="false"/>
          <w:color w:val="000000"/>
          <w:sz w:val="28"/>
        </w:rPr>
        <w:t xml:space="preserve">
      3) мемлекеттiк тiркелгеннен кейiн үш ай ішінде бір кәсiби ұйымға кіруге; </w:t>
      </w:r>
      <w:r>
        <w:br/>
      </w:r>
      <w:r>
        <w:rPr>
          <w:rFonts w:ascii="Times New Roman"/>
          <w:b w:val="false"/>
          <w:i w:val="false"/>
          <w:color w:val="000000"/>
          <w:sz w:val="28"/>
        </w:rPr>
        <w:t xml:space="preserve">
      4) кәсiби ұйымнан ерiктi шыққаннан кейiн бір ай iшiнде басқа кәсiби ұйымға кiруге; </w:t>
      </w:r>
      <w:r>
        <w:br/>
      </w:r>
      <w:r>
        <w:rPr>
          <w:rFonts w:ascii="Times New Roman"/>
          <w:b w:val="false"/>
          <w:i w:val="false"/>
          <w:color w:val="000000"/>
          <w:sz w:val="28"/>
        </w:rPr>
        <w:t xml:space="preserve">
      5) осы Заңның 20-бабында көрсетiлген мән-жайлардың салдарынан аудит жүргiзудiң мүмкін еместігi туралы хабарлауға; </w:t>
      </w:r>
      <w:r>
        <w:br/>
      </w:r>
      <w:r>
        <w:rPr>
          <w:rFonts w:ascii="Times New Roman"/>
          <w:b w:val="false"/>
          <w:i w:val="false"/>
          <w:color w:val="000000"/>
          <w:sz w:val="28"/>
        </w:rPr>
        <w:t xml:space="preserve">
      6) бухгалтерлік есеп жүргiзу мен қаржылық есептілік жасаудағы ашылған маңызды кемшiлiктер туралы ақпаратты аудиттелетін субъектiге ұсынуға; </w:t>
      </w:r>
      <w:r>
        <w:br/>
      </w:r>
      <w:r>
        <w:rPr>
          <w:rFonts w:ascii="Times New Roman"/>
          <w:b w:val="false"/>
          <w:i w:val="false"/>
          <w:color w:val="000000"/>
          <w:sz w:val="28"/>
        </w:rPr>
        <w:t xml:space="preserve">
      7) өзі мүшесi болып табылатын кәсiби ұйымды аккредитациялаудан айырылған кезде үш ай iшiнде басқа кәсiби ұйымға кiруге; </w:t>
      </w:r>
      <w:r>
        <w:br/>
      </w:r>
      <w:r>
        <w:rPr>
          <w:rFonts w:ascii="Times New Roman"/>
          <w:b w:val="false"/>
          <w:i w:val="false"/>
          <w:color w:val="000000"/>
          <w:sz w:val="28"/>
        </w:rPr>
        <w:t xml:space="preserve">
      8) аудиттiң нәтижесiнде айқындалған қаржылық ұйымдар туралы аудиттелетін субъектілердi хабарландыра отырып қаржы рыногы мен қаржылық ұйымдарды реттеу және қадағалау жөнiндегі уәкілетті органға хабарлауға, олар үшiн aудитті өткiзу Қазақстан Республикасы Қаржы рыногы мен қаржы ұйымдарын реттеу жөнiндегi заңнамасының бұзылуы туралы мiндетті болып табылады; </w:t>
      </w:r>
      <w:r>
        <w:br/>
      </w:r>
      <w:r>
        <w:rPr>
          <w:rFonts w:ascii="Times New Roman"/>
          <w:b w:val="false"/>
          <w:i w:val="false"/>
          <w:color w:val="000000"/>
          <w:sz w:val="28"/>
        </w:rPr>
        <w:t xml:space="preserve">
      9) Лицензиялау ережесiне сәйкес уәкiлеттi органға есептілікті, сондай-ақ оларға белгіленген нысан бойынша өзiнiң азаматтық-құқықтық жауапкершілігін сақтандыру жөнiндегi ақпаратты беруге мiндетті. </w:t>
      </w:r>
      <w:r>
        <w:br/>
      </w:r>
      <w:r>
        <w:rPr>
          <w:rFonts w:ascii="Times New Roman"/>
          <w:b w:val="false"/>
          <w:i w:val="false"/>
          <w:color w:val="000000"/>
          <w:sz w:val="28"/>
        </w:rPr>
        <w:t xml:space="preserve">
      3. Аудиторлар мен аудиторлық ұйымдардың қызметтеріне мемлекеттiк органдардың, аудиттелетін субъектілердiң және кез келген үшiншi бiр тұлғаның заңсыз араласуына жол берiлмейдi."; </w:t>
      </w:r>
      <w:r>
        <w:br/>
      </w:r>
      <w:r>
        <w:rPr>
          <w:rFonts w:ascii="Times New Roman"/>
          <w:b w:val="false"/>
          <w:i w:val="false"/>
          <w:color w:val="000000"/>
          <w:sz w:val="28"/>
        </w:rPr>
        <w:t xml:space="preserve">
      21) 18-1-бапта: </w:t>
      </w:r>
      <w:r>
        <w:br/>
      </w:r>
      <w:r>
        <w:rPr>
          <w:rFonts w:ascii="Times New Roman"/>
          <w:b w:val="false"/>
          <w:i w:val="false"/>
          <w:color w:val="000000"/>
          <w:sz w:val="28"/>
        </w:rPr>
        <w:t xml:space="preserve">
      1-тармақта "залал" деген сөз "мүлiктiк зиян" деген сөздермен ауыстырылсын; </w:t>
      </w:r>
      <w:r>
        <w:br/>
      </w:r>
      <w:r>
        <w:rPr>
          <w:rFonts w:ascii="Times New Roman"/>
          <w:b w:val="false"/>
          <w:i w:val="false"/>
          <w:color w:val="000000"/>
          <w:sz w:val="28"/>
        </w:rPr>
        <w:t xml:space="preserve">
      22) мынадай мазмұндағы 19-1-баппен толықтырылсын: </w:t>
      </w:r>
    </w:p>
    <w:p>
      <w:pPr>
        <w:spacing w:after="0"/>
        <w:ind w:left="0"/>
        <w:jc w:val="both"/>
      </w:pPr>
      <w:r>
        <w:rPr>
          <w:rFonts w:ascii="Times New Roman"/>
          <w:b w:val="false"/>
          <w:i w:val="false"/>
          <w:color w:val="000000"/>
          <w:sz w:val="28"/>
        </w:rPr>
        <w:t xml:space="preserve">      "19-1-бап. Аудиторлық құпия </w:t>
      </w:r>
    </w:p>
    <w:p>
      <w:pPr>
        <w:spacing w:after="0"/>
        <w:ind w:left="0"/>
        <w:jc w:val="both"/>
      </w:pPr>
      <w:r>
        <w:rPr>
          <w:rFonts w:ascii="Times New Roman"/>
          <w:b w:val="false"/>
          <w:i w:val="false"/>
          <w:color w:val="000000"/>
          <w:sz w:val="28"/>
        </w:rPr>
        <w:t xml:space="preserve">      1. Аудиторлық ұйымдар аудиттелетiн субъектiлермен жасалатын операциялар туралы құпияны сақтауға мiндетті. </w:t>
      </w:r>
      <w:r>
        <w:br/>
      </w:r>
      <w:r>
        <w:rPr>
          <w:rFonts w:ascii="Times New Roman"/>
          <w:b w:val="false"/>
          <w:i w:val="false"/>
          <w:color w:val="000000"/>
          <w:sz w:val="28"/>
        </w:rPr>
        <w:t xml:space="preserve">
      2. Аудиторлық ұйымдар аудиторлық қызметтi жүзеге асыру кезiнде олар алған және (немесе) жасаған мәлiметтерi мен құжаттардың сақталуын қамтамасыз етуге мiндеттi және Қазақстан Республикасының заңнама кесiмдерiнде көзделген жағдайларды қоспағанда оған қатысты өзiнiң қызмет бейiнi бойынша аудит жүзеге асырылған және қызмет көрсетiлген аудиттелетiн субъектiнiң жазбаша келiсiмiнсiз көрсетiлген мәлiметтер мен құжаттарды немесе олардың көшiрмесiн үшiншi тұлғаға беруге не жария етуге құқығы жоқ. </w:t>
      </w:r>
      <w:r>
        <w:br/>
      </w:r>
      <w:r>
        <w:rPr>
          <w:rFonts w:ascii="Times New Roman"/>
          <w:b w:val="false"/>
          <w:i w:val="false"/>
          <w:color w:val="000000"/>
          <w:sz w:val="28"/>
        </w:rPr>
        <w:t xml:space="preserve">
      3. Аудиторлық құпияны құрайтын мәлiметтерге рұқсат алған уәкiлеттi органдар мен өзге де тұлғалар мұндай мәлiметтерге қатысты құпиялылықты сақтауға мiндеттi. </w:t>
      </w:r>
      <w:r>
        <w:br/>
      </w:r>
      <w:r>
        <w:rPr>
          <w:rFonts w:ascii="Times New Roman"/>
          <w:b w:val="false"/>
          <w:i w:val="false"/>
          <w:color w:val="000000"/>
          <w:sz w:val="28"/>
        </w:rPr>
        <w:t xml:space="preserve">
      4. Аудиторлық құпияны құрайтын мәлiметтерге рұқсат алған аудиторлық ұйымдар, уәкiлеттi органдар, сондай-ақ өзге де тұлғалар жария еткен жағдайда аудиттелетiн субъект кiнәлi тұлғалардан келтiрiлген залалдың орнын толтыруды сот тәртiбiмен талап етуге құқылы."; </w:t>
      </w:r>
      <w:r>
        <w:br/>
      </w:r>
      <w:r>
        <w:rPr>
          <w:rFonts w:ascii="Times New Roman"/>
          <w:b w:val="false"/>
          <w:i w:val="false"/>
          <w:color w:val="000000"/>
          <w:sz w:val="28"/>
        </w:rPr>
        <w:t xml:space="preserve">
      23) 20-бап мынадай редакцияда жазылсын: </w:t>
      </w:r>
    </w:p>
    <w:p>
      <w:pPr>
        <w:spacing w:after="0"/>
        <w:ind w:left="0"/>
        <w:jc w:val="both"/>
      </w:pPr>
      <w:r>
        <w:rPr>
          <w:rFonts w:ascii="Times New Roman"/>
          <w:b w:val="false"/>
          <w:i w:val="false"/>
          <w:color w:val="000000"/>
          <w:sz w:val="28"/>
        </w:rPr>
        <w:t xml:space="preserve">      "20-бап. Аудит жүргiзу құқығын шектеу </w:t>
      </w:r>
    </w:p>
    <w:p>
      <w:pPr>
        <w:spacing w:after="0"/>
        <w:ind w:left="0"/>
        <w:jc w:val="both"/>
      </w:pPr>
      <w:r>
        <w:rPr>
          <w:rFonts w:ascii="Times New Roman"/>
          <w:b w:val="false"/>
          <w:i w:val="false"/>
          <w:color w:val="000000"/>
          <w:sz w:val="28"/>
        </w:rPr>
        <w:t xml:space="preserve">      Аудиторлық ұйымдардың: </w:t>
      </w:r>
      <w:r>
        <w:br/>
      </w:r>
      <w:r>
        <w:rPr>
          <w:rFonts w:ascii="Times New Roman"/>
          <w:b w:val="false"/>
          <w:i w:val="false"/>
          <w:color w:val="000000"/>
          <w:sz w:val="28"/>
        </w:rPr>
        <w:t xml:space="preserve">
      қатысушылары, кредиторлары осы аудиторлық ұйым немесе оның қызметкерлерi болып табылса; </w:t>
      </w:r>
      <w:r>
        <w:br/>
      </w:r>
      <w:r>
        <w:rPr>
          <w:rFonts w:ascii="Times New Roman"/>
          <w:b w:val="false"/>
          <w:i w:val="false"/>
          <w:color w:val="000000"/>
          <w:sz w:val="28"/>
        </w:rPr>
        <w:t xml:space="preserve">
      азаматтық-құқықтық жауапкершілігін сақтандыру шартын жасасқан ұйымдарға; </w:t>
      </w:r>
      <w:r>
        <w:br/>
      </w:r>
      <w:r>
        <w:rPr>
          <w:rFonts w:ascii="Times New Roman"/>
          <w:b w:val="false"/>
          <w:i w:val="false"/>
          <w:color w:val="000000"/>
          <w:sz w:val="28"/>
        </w:rPr>
        <w:t xml:space="preserve">
      осы Заңның 2-бабы 3-тармағының 2) тармақшасында көрсетiлген өзiнiң қызмет бейiнi бойынша қызметтер көрсеткен ұйымдарға; </w:t>
      </w:r>
      <w:r>
        <w:br/>
      </w:r>
      <w:r>
        <w:rPr>
          <w:rFonts w:ascii="Times New Roman"/>
          <w:b w:val="false"/>
          <w:i w:val="false"/>
          <w:color w:val="000000"/>
          <w:sz w:val="28"/>
        </w:rPr>
        <w:t xml:space="preserve">
      орындаушылары еңбек қатынасында тұрған немесе аудиттелетiн субъект лауазымды тұлғаларының, сондай-ақ аудиттелетiн субъектiнiң он және одан жоғары пайыз акцияларын (жарғылық капитал үлесiн) иеленген акционерлердiң (қатысушының) жақын туыстары (ата-аналары, жұбайлары, балалары, аға-iнілерi және апа-сiңлiлерi) немесе жекжаттары (ерлi-зайыптылардың аға-iнiлерi, апа-сiңлілерi, ата-аналары және балалары) болып табылатын аудиторларға; </w:t>
      </w:r>
      <w:r>
        <w:br/>
      </w:r>
      <w:r>
        <w:rPr>
          <w:rFonts w:ascii="Times New Roman"/>
          <w:b w:val="false"/>
          <w:i w:val="false"/>
          <w:color w:val="000000"/>
          <w:sz w:val="28"/>
        </w:rPr>
        <w:t xml:space="preserve">
      егер аудит жүргізу жөнiндегi мiндеттемелердi қоспағанда аудиттелетiн субъектiнiң алдында немесе аудиторлық ұйым алдында аудиттелетiн субъектiнiң қаржылай мiндеттемелерi бар болса аудит жүргiзуiне тыйым салынады. </w:t>
      </w:r>
      <w:r>
        <w:br/>
      </w:r>
      <w:r>
        <w:rPr>
          <w:rFonts w:ascii="Times New Roman"/>
          <w:b w:val="false"/>
          <w:i w:val="false"/>
          <w:color w:val="000000"/>
          <w:sz w:val="28"/>
        </w:rPr>
        <w:t xml:space="preserve">
      24) 21-бапта: </w:t>
      </w:r>
      <w:r>
        <w:br/>
      </w:r>
      <w:r>
        <w:rPr>
          <w:rFonts w:ascii="Times New Roman"/>
          <w:b w:val="false"/>
          <w:i w:val="false"/>
          <w:color w:val="000000"/>
          <w:sz w:val="28"/>
        </w:rPr>
        <w:t xml:space="preserve">
      "аудитордан немесе" деген сөздер алынып тасталсын; </w:t>
      </w:r>
      <w:r>
        <w:br/>
      </w:r>
      <w:r>
        <w:rPr>
          <w:rFonts w:ascii="Times New Roman"/>
          <w:b w:val="false"/>
          <w:i w:val="false"/>
          <w:color w:val="000000"/>
          <w:sz w:val="28"/>
        </w:rPr>
        <w:t xml:space="preserve">
      екiншi абзацтағы "егжей-тегжейлi" деген сөздер "қажеттi" деген сөзбен ауыстырылсын; </w:t>
      </w:r>
      <w:r>
        <w:br/>
      </w:r>
      <w:r>
        <w:rPr>
          <w:rFonts w:ascii="Times New Roman"/>
          <w:b w:val="false"/>
          <w:i w:val="false"/>
          <w:color w:val="000000"/>
          <w:sz w:val="28"/>
        </w:rPr>
        <w:t xml:space="preserve">
      төртiншi абзацта: </w:t>
      </w:r>
      <w:r>
        <w:br/>
      </w:r>
      <w:r>
        <w:rPr>
          <w:rFonts w:ascii="Times New Roman"/>
          <w:b w:val="false"/>
          <w:i w:val="false"/>
          <w:color w:val="000000"/>
          <w:sz w:val="28"/>
        </w:rPr>
        <w:t xml:space="preserve">
      "ұсыныстар" деген сөз алынып тасталсын; </w:t>
      </w:r>
      <w:r>
        <w:br/>
      </w:r>
      <w:r>
        <w:rPr>
          <w:rFonts w:ascii="Times New Roman"/>
          <w:b w:val="false"/>
          <w:i w:val="false"/>
          <w:color w:val="000000"/>
          <w:sz w:val="28"/>
        </w:rPr>
        <w:t xml:space="preserve">
      "қаржылық есептiлiктiң" деген сөзден кейiн ", басқа да ақпараттың" деген сөздермен толықтырылсын; </w:t>
      </w:r>
      <w:r>
        <w:br/>
      </w:r>
      <w:r>
        <w:rPr>
          <w:rFonts w:ascii="Times New Roman"/>
          <w:b w:val="false"/>
          <w:i w:val="false"/>
          <w:color w:val="000000"/>
          <w:sz w:val="28"/>
        </w:rPr>
        <w:t xml:space="preserve">
      25) 22-баптың 1-тармағында: </w:t>
      </w:r>
      <w:r>
        <w:br/>
      </w:r>
      <w:r>
        <w:rPr>
          <w:rFonts w:ascii="Times New Roman"/>
          <w:b w:val="false"/>
          <w:i w:val="false"/>
          <w:color w:val="000000"/>
          <w:sz w:val="28"/>
        </w:rPr>
        <w:t xml:space="preserve">
      1) тармақшадағы "жағдай жасауға" деген сөздердің алдынан "шартты сақтау мақсатында" деген сөздер жазылсын; </w:t>
      </w:r>
      <w:r>
        <w:br/>
      </w:r>
      <w:r>
        <w:rPr>
          <w:rFonts w:ascii="Times New Roman"/>
          <w:b w:val="false"/>
          <w:i w:val="false"/>
          <w:color w:val="000000"/>
          <w:sz w:val="28"/>
        </w:rPr>
        <w:t xml:space="preserve">
      "аудитордың немесе" деген сөздер баптың барлық мәтiнi бойынша алынып тасталсын; </w:t>
      </w:r>
      <w:r>
        <w:br/>
      </w:r>
      <w:r>
        <w:rPr>
          <w:rFonts w:ascii="Times New Roman"/>
          <w:b w:val="false"/>
          <w:i w:val="false"/>
          <w:color w:val="000000"/>
          <w:sz w:val="28"/>
        </w:rPr>
        <w:t xml:space="preserve">
      26) 23-бапта: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"құжаттар" деген сөз "қаржылық есептіліктер" деген сөздермен ауыстырылсын; </w:t>
      </w:r>
      <w:r>
        <w:br/>
      </w:r>
      <w:r>
        <w:rPr>
          <w:rFonts w:ascii="Times New Roman"/>
          <w:b w:val="false"/>
          <w:i w:val="false"/>
          <w:color w:val="000000"/>
          <w:sz w:val="28"/>
        </w:rPr>
        <w:t xml:space="preserve">
      "аудиторға немесе" деген сөздер алынып тасталсын; </w:t>
      </w:r>
      <w:r>
        <w:br/>
      </w:r>
      <w:r>
        <w:rPr>
          <w:rFonts w:ascii="Times New Roman"/>
          <w:b w:val="false"/>
          <w:i w:val="false"/>
          <w:color w:val="000000"/>
          <w:sz w:val="28"/>
        </w:rPr>
        <w:t xml:space="preserve">
      2-тармақта "оны жүргізуге кедергі жасайтын" деген сөздерден кейiн "не оны жүргізуге Қазақстан Республикасының заңнамасына сәйкес толық қамтамасыз етпейтiн" деген сөздермен толықтырылсын. </w:t>
      </w:r>
    </w:p>
    <w:bookmarkStart w:name="z16" w:id="15"/>
    <w:p>
      <w:pPr>
        <w:spacing w:after="0"/>
        <w:ind w:left="0"/>
        <w:jc w:val="both"/>
      </w:pPr>
      <w:r>
        <w:rPr>
          <w:rFonts w:ascii="Times New Roman"/>
          <w:b w:val="false"/>
          <w:i w:val="false"/>
          <w:color w:val="000000"/>
          <w:sz w:val="28"/>
        </w:rPr>
        <w:t>
      13. "Жауапкершілiгi шектеулі және қосымша жауапкершілiгi бар серiктестiктер туралы" Қазақстан Республикасының 1998 жылғы 22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5-6, 49-құжат; 1999 ж., N 20, 727-құжат; N 21, 770-құжат; 2002 ж., N 10, 102-құжат; 2003 ж., N 11, 56-құжат; N 24, 178-құжат; 2004 ж., N 5, 30-құжат): </w:t>
      </w:r>
      <w:r>
        <w:br/>
      </w:r>
      <w:r>
        <w:rPr>
          <w:rFonts w:ascii="Times New Roman"/>
          <w:b w:val="false"/>
          <w:i w:val="false"/>
          <w:color w:val="000000"/>
          <w:sz w:val="28"/>
        </w:rPr>
        <w:t xml:space="preserve">
      1) 46-баптың 4-тармағының екiншi және үшiншi абзацтарындағы "қорытындыларын" деген сөз "қорытындысын" деген сөзбен ауыстырылсын; </w:t>
      </w:r>
      <w:r>
        <w:br/>
      </w:r>
      <w:r>
        <w:rPr>
          <w:rFonts w:ascii="Times New Roman"/>
          <w:b w:val="false"/>
          <w:i w:val="false"/>
          <w:color w:val="000000"/>
          <w:sz w:val="28"/>
        </w:rPr>
        <w:t xml:space="preserve">
      "аудитордың" деген сөз "аудиторлық ұйымдар есебiнiң" деген сөздермен ауыстырылсын; </w:t>
      </w:r>
      <w:r>
        <w:br/>
      </w:r>
      <w:r>
        <w:rPr>
          <w:rFonts w:ascii="Times New Roman"/>
          <w:b w:val="false"/>
          <w:i w:val="false"/>
          <w:color w:val="000000"/>
          <w:sz w:val="28"/>
        </w:rPr>
        <w:t xml:space="preserve">
      2) 58-баптың 5-тармағында "аудитордың қорытындысы" деген сөздер "аудиторлық есеп" деген сөздермен ауыстырылсын; </w:t>
      </w:r>
      <w:r>
        <w:br/>
      </w:r>
      <w:r>
        <w:rPr>
          <w:rFonts w:ascii="Times New Roman"/>
          <w:b w:val="false"/>
          <w:i w:val="false"/>
          <w:color w:val="000000"/>
          <w:sz w:val="28"/>
        </w:rPr>
        <w:t xml:space="preserve">
      3) 59-бапта: </w:t>
      </w:r>
      <w:r>
        <w:br/>
      </w:r>
      <w:r>
        <w:rPr>
          <w:rFonts w:ascii="Times New Roman"/>
          <w:b w:val="false"/>
          <w:i w:val="false"/>
          <w:color w:val="000000"/>
          <w:sz w:val="28"/>
        </w:rPr>
        <w:t xml:space="preserve">
      1-тармақта "байланысы жоқ кәсiби аудиторды" деген сөздер "байланысты емес аудиторлық ұйымды" деген сөздермен ауыстырылсын; </w:t>
      </w:r>
      <w:r>
        <w:br/>
      </w:r>
      <w:r>
        <w:rPr>
          <w:rFonts w:ascii="Times New Roman"/>
          <w:b w:val="false"/>
          <w:i w:val="false"/>
          <w:color w:val="000000"/>
          <w:sz w:val="28"/>
        </w:rPr>
        <w:t xml:space="preserve">
      2-тармақта "немесе өзге де" деген сөздер алынып тасталсын. </w:t>
      </w:r>
    </w:p>
    <w:bookmarkEnd w:id="15"/>
    <w:bookmarkStart w:name="z17" w:id="16"/>
    <w:p>
      <w:pPr>
        <w:spacing w:after="0"/>
        <w:ind w:left="0"/>
        <w:jc w:val="both"/>
      </w:pPr>
      <w:r>
        <w:rPr>
          <w:rFonts w:ascii="Times New Roman"/>
          <w:b w:val="false"/>
          <w:i w:val="false"/>
          <w:color w:val="000000"/>
          <w:sz w:val="28"/>
        </w:rPr>
        <w:t>
      14. "Табиғи монополиялар туралы" Қазақстан Республикасының 1998 жылғы 9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1998 ж., N 16, 214-құжат; 1999 ж., N 19, 646-құжат; 2000 ж., N 3-4, 66-құжат; 2001 ж., N 23, 309-құжат; 2002 ж., N 23-24, 193-құжат; 2004 ж., N 14, 82-құжат; N 23, 142-құжат): </w:t>
      </w:r>
      <w:r>
        <w:br/>
      </w:r>
      <w:r>
        <w:rPr>
          <w:rFonts w:ascii="Times New Roman"/>
          <w:b w:val="false"/>
          <w:i w:val="false"/>
          <w:color w:val="000000"/>
          <w:sz w:val="28"/>
        </w:rPr>
        <w:t xml:space="preserve">
      7-баптың 7) тармақшасында: </w:t>
      </w:r>
      <w:r>
        <w:br/>
      </w:r>
      <w:r>
        <w:rPr>
          <w:rFonts w:ascii="Times New Roman"/>
          <w:b w:val="false"/>
          <w:i w:val="false"/>
          <w:color w:val="000000"/>
          <w:sz w:val="28"/>
        </w:rPr>
        <w:t xml:space="preserve">
      "(аудиторлардың)" деген сөз алынып тасталсын; </w:t>
      </w:r>
      <w:r>
        <w:br/>
      </w:r>
      <w:r>
        <w:rPr>
          <w:rFonts w:ascii="Times New Roman"/>
          <w:b w:val="false"/>
          <w:i w:val="false"/>
          <w:color w:val="000000"/>
          <w:sz w:val="28"/>
        </w:rPr>
        <w:t xml:space="preserve">
      "Тексеру нәтижелерi", "тексеру нәтижелерi" деген сөздер тиiсiнше "Аудиторлық есеп", "аудиторлық есепте" деген сөздермен ауыстырылсын. </w:t>
      </w:r>
    </w:p>
    <w:bookmarkEnd w:id="16"/>
    <w:bookmarkStart w:name="z18" w:id="17"/>
    <w:p>
      <w:pPr>
        <w:spacing w:after="0"/>
        <w:ind w:left="0"/>
        <w:jc w:val="both"/>
      </w:pPr>
      <w:r>
        <w:rPr>
          <w:rFonts w:ascii="Times New Roman"/>
          <w:b w:val="false"/>
          <w:i w:val="false"/>
          <w:color w:val="000000"/>
          <w:sz w:val="28"/>
        </w:rPr>
        <w:t>
      15. "Қазақстан Республикасындағы селолық тұтыну кооперациясы туралы" Қазақстан Республикасының 1999 жылғы 21 шiлдедегі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1999 ж., N 21, 770-құжат): </w:t>
      </w:r>
      <w:r>
        <w:br/>
      </w:r>
      <w:r>
        <w:rPr>
          <w:rFonts w:ascii="Times New Roman"/>
          <w:b w:val="false"/>
          <w:i w:val="false"/>
          <w:color w:val="000000"/>
          <w:sz w:val="28"/>
        </w:rPr>
        <w:t xml:space="preserve">
      1) 41-баптың 6-тармағындағы "аудитордың қорытындысы" деген сөздер "аудиторлық есеп" деген сөздермен ауыстырылсын; </w:t>
      </w:r>
      <w:r>
        <w:br/>
      </w:r>
      <w:r>
        <w:rPr>
          <w:rFonts w:ascii="Times New Roman"/>
          <w:b w:val="false"/>
          <w:i w:val="false"/>
          <w:color w:val="000000"/>
          <w:sz w:val="28"/>
        </w:rPr>
        <w:t xml:space="preserve">
      2) 43-бапта: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"жылдық" деген сөзден кейін "қаржылық" деген сөзбен толықтырылсын; </w:t>
      </w:r>
      <w:r>
        <w:br/>
      </w:r>
      <w:r>
        <w:rPr>
          <w:rFonts w:ascii="Times New Roman"/>
          <w:b w:val="false"/>
          <w:i w:val="false"/>
          <w:color w:val="000000"/>
          <w:sz w:val="28"/>
        </w:rPr>
        <w:t xml:space="preserve">
      "байланысты емес кәсіби аудиторды" деген сөздер "байланысты емес аудиторлық ұйымды" деген сөздермен ауыстырылсын; </w:t>
      </w:r>
      <w:r>
        <w:br/>
      </w:r>
      <w:r>
        <w:rPr>
          <w:rFonts w:ascii="Times New Roman"/>
          <w:b w:val="false"/>
          <w:i w:val="false"/>
          <w:color w:val="000000"/>
          <w:sz w:val="28"/>
        </w:rPr>
        <w:t xml:space="preserve">
      2-тармақта "және өзге де" деген сөздер алынып тасталсын. </w:t>
      </w:r>
    </w:p>
    <w:bookmarkEnd w:id="17"/>
    <w:bookmarkStart w:name="z19" w:id="18"/>
    <w:p>
      <w:pPr>
        <w:spacing w:after="0"/>
        <w:ind w:left="0"/>
        <w:jc w:val="both"/>
      </w:pPr>
      <w:r>
        <w:rPr>
          <w:rFonts w:ascii="Times New Roman"/>
          <w:b w:val="false"/>
          <w:i w:val="false"/>
          <w:color w:val="000000"/>
          <w:sz w:val="28"/>
        </w:rPr>
        <w:t>
      16. "Сақтандыру қызметi туралы" Қазақстан Республикасының 2000 жылғы 18 желтоқсандағы N 126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Парламентiнің Жаршысы, 2000 ж., N 22, 406-құжат; 2003 ж., N 11, 56-құжат; N 12, 56-құжат; N 15, 139-құжат; 2004 ж., N 11-12, 66-құжат): </w:t>
      </w:r>
      <w:r>
        <w:br/>
      </w:r>
      <w:r>
        <w:rPr>
          <w:rFonts w:ascii="Times New Roman"/>
          <w:b w:val="false"/>
          <w:i w:val="false"/>
          <w:color w:val="000000"/>
          <w:sz w:val="28"/>
        </w:rPr>
        <w:t xml:space="preserve">
      1) барлық мәтiн бойынша "уәкілеттi аудитор", "және уәкiлеттi аудитор", "уәкiлеттi аудиторлық ұйым (уәкілетті аудитор)", "аудиторлық ұйым (аудитор)", "уәкілетті аудитор", "уәкілетті аудитор", "(аудиторы)", "уәкілеттi аудитор", "уәкілетті аудитор", "уәкiлетті аудитор", "аудитор" деген сөздер тиiсiнше "аудиторлық ұйымының", "аудиторлық ұйым" деген сөздермен ауыстырылсын. </w:t>
      </w:r>
      <w:r>
        <w:br/>
      </w:r>
      <w:r>
        <w:rPr>
          <w:rFonts w:ascii="Times New Roman"/>
          <w:b w:val="false"/>
          <w:i w:val="false"/>
          <w:color w:val="000000"/>
          <w:sz w:val="28"/>
        </w:rPr>
        <w:t xml:space="preserve">
      2) 3-бапта: </w:t>
      </w:r>
      <w:r>
        <w:br/>
      </w:r>
      <w:r>
        <w:rPr>
          <w:rFonts w:ascii="Times New Roman"/>
          <w:b w:val="false"/>
          <w:i w:val="false"/>
          <w:color w:val="000000"/>
          <w:sz w:val="28"/>
        </w:rPr>
        <w:t xml:space="preserve">
      оныншы абзацтағы "және уәкілетті аудитор" деген сөздер алынып тасталсын; </w:t>
      </w:r>
      <w:r>
        <w:br/>
      </w:r>
      <w:r>
        <w:rPr>
          <w:rFonts w:ascii="Times New Roman"/>
          <w:b w:val="false"/>
          <w:i w:val="false"/>
          <w:color w:val="000000"/>
          <w:sz w:val="28"/>
        </w:rPr>
        <w:t xml:space="preserve">
      он тоғызыншы абзац алынып тасталсын; </w:t>
      </w:r>
      <w:r>
        <w:br/>
      </w:r>
      <w:r>
        <w:rPr>
          <w:rFonts w:ascii="Times New Roman"/>
          <w:b w:val="false"/>
          <w:i w:val="false"/>
          <w:color w:val="000000"/>
          <w:sz w:val="28"/>
        </w:rPr>
        <w:t xml:space="preserve">
      3) 14-баптың 1) және 2)-тармақшаларындағы "немесе уәкілетті аудитордың" деген сөздер алынып тасталсын; </w:t>
      </w:r>
      <w:r>
        <w:br/>
      </w:r>
      <w:r>
        <w:rPr>
          <w:rFonts w:ascii="Times New Roman"/>
          <w:b w:val="false"/>
          <w:i w:val="false"/>
          <w:color w:val="000000"/>
          <w:sz w:val="28"/>
        </w:rPr>
        <w:t xml:space="preserve">
      4) 16-баптың 3-тармағындағы "уәкілетті аудитор куәландырған" деген сөздер "аудиторлық ұйым куәландырған аудиторлық есепті" деген сөздермен ауыстырылсын; </w:t>
      </w:r>
      <w:r>
        <w:br/>
      </w:r>
      <w:r>
        <w:rPr>
          <w:rFonts w:ascii="Times New Roman"/>
          <w:b w:val="false"/>
          <w:i w:val="false"/>
          <w:color w:val="000000"/>
          <w:sz w:val="28"/>
        </w:rPr>
        <w:t xml:space="preserve">
      5) 20-бапта: </w:t>
      </w:r>
      <w:r>
        <w:br/>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 Сақтандыру (қайта сақтандыру) ұйымының аудитін Қазақстан Республикасының Аудиторлық қызмет туралы заңына сәйкес аудит жүргізуге құқылы аудиторлық ұйымдар жүргiзеді. </w:t>
      </w:r>
      <w:r>
        <w:br/>
      </w:r>
      <w:r>
        <w:rPr>
          <w:rFonts w:ascii="Times New Roman"/>
          <w:b w:val="false"/>
          <w:i w:val="false"/>
          <w:color w:val="000000"/>
          <w:sz w:val="28"/>
        </w:rPr>
        <w:t xml:space="preserve">
      2. Сақтандыру (қайта сақтандыру) ұйымының қаржылық есептiлігі мен басқа да ақпаратын тексеру туралы аудиторлық есебі коммерциялық құпия болмайды. Басқа да ақпараттың аудитi бухгалтерлік есепте сақтандыру резервтерiнiң көрсетілуiнiң, осы Заңның 46-бабында көрсетiлген пруденциалдық нормативтер мен өзге де сақталуға міндетті нормалар мен лимиттердің орындалуының, мәмiлелер жасауға арналған шектеулердің сақталуының дұрыстығын тексерудi қамтиды. </w:t>
      </w:r>
      <w:r>
        <w:br/>
      </w:r>
      <w:r>
        <w:rPr>
          <w:rFonts w:ascii="Times New Roman"/>
          <w:b w:val="false"/>
          <w:i w:val="false"/>
          <w:color w:val="000000"/>
          <w:sz w:val="28"/>
        </w:rPr>
        <w:t xml:space="preserve">
      Iлеспе қызметтер жүргізуге арналған шарт уәкілеттi орган белгілеген талаптарға сәйкес келуі тиiс.".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"мiндеттi" деген сөз "мiндеттi болады" деген сөздермен ауыстырылсын; </w:t>
      </w:r>
      <w:r>
        <w:br/>
      </w:r>
      <w:r>
        <w:rPr>
          <w:rFonts w:ascii="Times New Roman"/>
          <w:b w:val="false"/>
          <w:i w:val="false"/>
          <w:color w:val="000000"/>
          <w:sz w:val="28"/>
        </w:rPr>
        <w:t xml:space="preserve">
      "қорытындының" деген сөз "аудиторлық есептің" деген сөздермен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"мiндетті" деген сөз "мiндеттi болады" деген сөздермен ауыстырылсын; </w:t>
      </w:r>
      <w:r>
        <w:br/>
      </w:r>
      <w:r>
        <w:rPr>
          <w:rFonts w:ascii="Times New Roman"/>
          <w:b w:val="false"/>
          <w:i w:val="false"/>
          <w:color w:val="000000"/>
          <w:sz w:val="28"/>
        </w:rPr>
        <w:t xml:space="preserve">
      "қызметіне" деген сөз алынып тасталсын; </w:t>
      </w:r>
      <w:r>
        <w:br/>
      </w:r>
      <w:r>
        <w:rPr>
          <w:rFonts w:ascii="Times New Roman"/>
          <w:b w:val="false"/>
          <w:i w:val="false"/>
          <w:color w:val="000000"/>
          <w:sz w:val="28"/>
        </w:rPr>
        <w:t xml:space="preserve">
      6) 24-баптың 2-тармағындағы "қорытынды" деген сөз "аудиторлық есеп" деген сөздермен ауыстырылсын; </w:t>
      </w:r>
      <w:r>
        <w:br/>
      </w:r>
      <w:r>
        <w:rPr>
          <w:rFonts w:ascii="Times New Roman"/>
          <w:b w:val="false"/>
          <w:i w:val="false"/>
          <w:color w:val="000000"/>
          <w:sz w:val="28"/>
        </w:rPr>
        <w:t xml:space="preserve">
      7) 27-баптың 1-тармағының 4) тармақшасында: </w:t>
      </w:r>
      <w:r>
        <w:br/>
      </w:r>
      <w:r>
        <w:rPr>
          <w:rFonts w:ascii="Times New Roman"/>
          <w:b w:val="false"/>
          <w:i w:val="false"/>
          <w:color w:val="000000"/>
          <w:sz w:val="28"/>
        </w:rPr>
        <w:t xml:space="preserve">
      "аудиторлық қорытынды" деген сөздер "аудиторлық eceбi" деген сөздермен ауыстырылсын; </w:t>
      </w:r>
      <w:r>
        <w:br/>
      </w:r>
      <w:r>
        <w:rPr>
          <w:rFonts w:ascii="Times New Roman"/>
          <w:b w:val="false"/>
          <w:i w:val="false"/>
          <w:color w:val="000000"/>
          <w:sz w:val="28"/>
        </w:rPr>
        <w:t xml:space="preserve">
      "қаржылық есепте" деген сөздерден кейiн "және басқа да ақпаратты" деген сөздермен толықтырылсын. </w:t>
      </w:r>
      <w:r>
        <w:br/>
      </w:r>
      <w:r>
        <w:rPr>
          <w:rFonts w:ascii="Times New Roman"/>
          <w:b w:val="false"/>
          <w:i w:val="false"/>
          <w:color w:val="000000"/>
          <w:sz w:val="28"/>
        </w:rPr>
        <w:t xml:space="preserve">
      8) 39-бап алынып тасталсын; </w:t>
      </w:r>
      <w:r>
        <w:br/>
      </w:r>
      <w:r>
        <w:rPr>
          <w:rFonts w:ascii="Times New Roman"/>
          <w:b w:val="false"/>
          <w:i w:val="false"/>
          <w:color w:val="000000"/>
          <w:sz w:val="28"/>
        </w:rPr>
        <w:t xml:space="preserve">
      9) 43-бапта: </w:t>
      </w:r>
      <w:r>
        <w:br/>
      </w:r>
      <w:r>
        <w:rPr>
          <w:rFonts w:ascii="Times New Roman"/>
          <w:b w:val="false"/>
          <w:i w:val="false"/>
          <w:color w:val="000000"/>
          <w:sz w:val="28"/>
        </w:rPr>
        <w:t xml:space="preserve">
      4) тармақшадағы ", сақтандыру (қайта сақтандыру) ұйымдарының аудитiн" деген сөздер алынып тасталсын; </w:t>
      </w:r>
      <w:r>
        <w:br/>
      </w:r>
      <w:r>
        <w:rPr>
          <w:rFonts w:ascii="Times New Roman"/>
          <w:b w:val="false"/>
          <w:i w:val="false"/>
          <w:color w:val="000000"/>
          <w:sz w:val="28"/>
        </w:rPr>
        <w:t xml:space="preserve">
      10) тармақшадағы "және уәкілетті аудиторлар" деген сөздер алынып тасталсын; </w:t>
      </w:r>
      <w:r>
        <w:br/>
      </w:r>
      <w:r>
        <w:rPr>
          <w:rFonts w:ascii="Times New Roman"/>
          <w:b w:val="false"/>
          <w:i w:val="false"/>
          <w:color w:val="000000"/>
          <w:sz w:val="28"/>
        </w:rPr>
        <w:t xml:space="preserve">
      10) 57-бап алынып тасталсын; </w:t>
      </w:r>
      <w:r>
        <w:br/>
      </w:r>
      <w:r>
        <w:rPr>
          <w:rFonts w:ascii="Times New Roman"/>
          <w:b w:val="false"/>
          <w:i w:val="false"/>
          <w:color w:val="000000"/>
          <w:sz w:val="28"/>
        </w:rPr>
        <w:t xml:space="preserve">
      11) 58-бап алынып тасталсын; </w:t>
      </w:r>
      <w:r>
        <w:br/>
      </w:r>
      <w:r>
        <w:rPr>
          <w:rFonts w:ascii="Times New Roman"/>
          <w:b w:val="false"/>
          <w:i w:val="false"/>
          <w:color w:val="000000"/>
          <w:sz w:val="28"/>
        </w:rPr>
        <w:t xml:space="preserve">
      12) 74-баптың 4-тармағындағы екiншi сөйлем алынып тасталсын; </w:t>
      </w:r>
      <w:r>
        <w:br/>
      </w:r>
      <w:r>
        <w:rPr>
          <w:rFonts w:ascii="Times New Roman"/>
          <w:b w:val="false"/>
          <w:i w:val="false"/>
          <w:color w:val="000000"/>
          <w:sz w:val="28"/>
        </w:rPr>
        <w:t xml:space="preserve">
      13) 76-бап мынадай мазмұндағы екiншi абзацпен толықтырылсын: </w:t>
      </w:r>
      <w:r>
        <w:br/>
      </w:r>
      <w:r>
        <w:rPr>
          <w:rFonts w:ascii="Times New Roman"/>
          <w:b w:val="false"/>
          <w:i w:val="false"/>
          <w:color w:val="000000"/>
          <w:sz w:val="28"/>
        </w:rPr>
        <w:t xml:space="preserve">
      "Сақтандыру (қайта сақтандыру) ұйымы бухгалтерлiк есепте сақтандыру резервтерінің көрсетiлуiнiң осы Заңның 46-бабында көрсетiлген пруденциалдық нормативтер мен өзге де сақталуға міндетті нормалар мен лимиттердің орындалуының, ондағы берілген мәлiметтердi тәуелсіз аудиторлық растағаннан кейiн уәкілеттi орган белгілеген нысандар мен мерзiмдер бойынша мәмілелер жасауға арналған шектеулердің сақталуының дұрыстығын тексерудi қамтиды.". </w:t>
      </w:r>
    </w:p>
    <w:bookmarkEnd w:id="18"/>
    <w:bookmarkStart w:name="z20" w:id="19"/>
    <w:p>
      <w:pPr>
        <w:spacing w:after="0"/>
        <w:ind w:left="0"/>
        <w:jc w:val="both"/>
      </w:pPr>
      <w:r>
        <w:rPr>
          <w:rFonts w:ascii="Times New Roman"/>
          <w:b w:val="false"/>
          <w:i w:val="false"/>
          <w:color w:val="000000"/>
          <w:sz w:val="28"/>
        </w:rPr>
        <w:t>
      17. "Ауылшаруашылық серiктестіктерi және олардың қауымдастықтары (одақтары) туралы" Қазақстан Республикасының 2000 жылғы 25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Парламентінің Жаршысы, 2000 ж., N 23, 413-құжат): </w:t>
      </w:r>
      <w:r>
        <w:br/>
      </w:r>
      <w:r>
        <w:rPr>
          <w:rFonts w:ascii="Times New Roman"/>
          <w:b w:val="false"/>
          <w:i w:val="false"/>
          <w:color w:val="000000"/>
          <w:sz w:val="28"/>
        </w:rPr>
        <w:t xml:space="preserve">
      28-баптың 1-тармағында: </w:t>
      </w:r>
      <w:r>
        <w:br/>
      </w:r>
      <w:r>
        <w:rPr>
          <w:rFonts w:ascii="Times New Roman"/>
          <w:b w:val="false"/>
          <w:i w:val="false"/>
          <w:color w:val="000000"/>
          <w:sz w:val="28"/>
        </w:rPr>
        <w:t xml:space="preserve">
      "жылдық" деген сөзден кейiн "қаржылық" деген сөзбен толықтырылсын; </w:t>
      </w:r>
      <w:r>
        <w:br/>
      </w:r>
      <w:r>
        <w:rPr>
          <w:rFonts w:ascii="Times New Roman"/>
          <w:b w:val="false"/>
          <w:i w:val="false"/>
          <w:color w:val="000000"/>
          <w:sz w:val="28"/>
        </w:rPr>
        <w:t xml:space="preserve">
      "байланысты емес кәсiби аудиторды" деген сөздер "байланысты емес аудиторлық ұйымды" деген сөздермен ауыстырылсын. </w:t>
      </w:r>
    </w:p>
    <w:bookmarkEnd w:id="19"/>
    <w:bookmarkStart w:name="z21" w:id="20"/>
    <w:p>
      <w:pPr>
        <w:spacing w:after="0"/>
        <w:ind w:left="0"/>
        <w:jc w:val="both"/>
      </w:pPr>
      <w:r>
        <w:rPr>
          <w:rFonts w:ascii="Times New Roman"/>
          <w:b w:val="false"/>
          <w:i w:val="false"/>
          <w:color w:val="000000"/>
          <w:sz w:val="28"/>
        </w:rPr>
        <w:t>
      18. "Тұтыну кооперативі туралы" Қазақстан Республикасының 2001 жылғы 8 мамырдағы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10, 138-құжат): </w:t>
      </w:r>
      <w:r>
        <w:br/>
      </w:r>
      <w:r>
        <w:rPr>
          <w:rFonts w:ascii="Times New Roman"/>
          <w:b w:val="false"/>
          <w:i w:val="false"/>
          <w:color w:val="000000"/>
          <w:sz w:val="28"/>
        </w:rPr>
        <w:t xml:space="preserve">
      23-баптың 1-тармағында: </w:t>
      </w:r>
      <w:r>
        <w:br/>
      </w:r>
      <w:r>
        <w:rPr>
          <w:rFonts w:ascii="Times New Roman"/>
          <w:b w:val="false"/>
          <w:i w:val="false"/>
          <w:color w:val="000000"/>
          <w:sz w:val="28"/>
        </w:rPr>
        <w:t xml:space="preserve">
      "жылдық" деген сөзден кейiн "қаржылық" деген сөзбен толықтырылсын; </w:t>
      </w:r>
      <w:r>
        <w:br/>
      </w:r>
      <w:r>
        <w:rPr>
          <w:rFonts w:ascii="Times New Roman"/>
          <w:b w:val="false"/>
          <w:i w:val="false"/>
          <w:color w:val="000000"/>
          <w:sz w:val="28"/>
        </w:rPr>
        <w:t xml:space="preserve">
      "байланысты емес аудитор" деген сөздер "байланысты емес аудиторлық ұйымды" деген сөздермен ауыстырылсын. </w:t>
      </w:r>
    </w:p>
    <w:bookmarkEnd w:id="20"/>
    <w:bookmarkStart w:name="z22" w:id="21"/>
    <w:p>
      <w:pPr>
        <w:spacing w:after="0"/>
        <w:ind w:left="0"/>
        <w:jc w:val="both"/>
      </w:pPr>
      <w:r>
        <w:rPr>
          <w:rFonts w:ascii="Times New Roman"/>
          <w:b w:val="false"/>
          <w:i w:val="false"/>
          <w:color w:val="000000"/>
          <w:sz w:val="28"/>
        </w:rPr>
        <w:t>
      19. "Коммерциялық емес ұйымдар туралы" Қазақстан Республикасының 2001 жылғы 16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1, 8-құжат; N 24, 338-құжат; 2003 ж., N 11, 56-құжат; 2004 ж., N 5, 30-құжат): </w:t>
      </w:r>
      <w:r>
        <w:br/>
      </w:r>
      <w:r>
        <w:rPr>
          <w:rFonts w:ascii="Times New Roman"/>
          <w:b w:val="false"/>
          <w:i w:val="false"/>
          <w:color w:val="000000"/>
          <w:sz w:val="28"/>
        </w:rPr>
        <w:t xml:space="preserve">
      1) 12-баптың  6-тармағында "аудитор", "аудиторлар" деген  сөздер "аудиторлық ұйым", "аудиторлық ұйымдар" деген сөздермен ауыстырылсын; </w:t>
      </w:r>
      <w:r>
        <w:br/>
      </w:r>
      <w:r>
        <w:rPr>
          <w:rFonts w:ascii="Times New Roman"/>
          <w:b w:val="false"/>
          <w:i w:val="false"/>
          <w:color w:val="000000"/>
          <w:sz w:val="28"/>
        </w:rPr>
        <w:t xml:space="preserve">
      2) 17-баптың 2-тармағында "аудиторлар палатасы" деген сөздер "кәсiби аудиторлық ұйымдар" деген сөздермен ауыстырылсын; </w:t>
      </w:r>
      <w:r>
        <w:br/>
      </w:r>
      <w:r>
        <w:rPr>
          <w:rFonts w:ascii="Times New Roman"/>
          <w:b w:val="false"/>
          <w:i w:val="false"/>
          <w:color w:val="000000"/>
          <w:sz w:val="28"/>
        </w:rPr>
        <w:t xml:space="preserve">
      3) 35-баптың 2-тармағындағы екіншi сөйлемде "тәуелсіз аудитор" деген сөздер "аудиторлық ұйым" деген сөздермен ауыстырылсын; </w:t>
      </w:r>
    </w:p>
    <w:bookmarkEnd w:id="21"/>
    <w:bookmarkStart w:name="z23" w:id="22"/>
    <w:p>
      <w:pPr>
        <w:spacing w:after="0"/>
        <w:ind w:left="0"/>
        <w:jc w:val="both"/>
      </w:pPr>
      <w:r>
        <w:rPr>
          <w:rFonts w:ascii="Times New Roman"/>
          <w:b w:val="false"/>
          <w:i w:val="false"/>
          <w:color w:val="000000"/>
          <w:sz w:val="28"/>
        </w:rPr>
        <w:t>
      20. "Қазақстанның Даму Банкi туралы" Қазақстан Республикасының 2001 жылғы 25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9, 85-құжат; 2003 ж., N 11, 56-құжат; N 12, 83-құжат; N 15, 139-құжат; 2004 ж., N 15, 139-құжат; 2004 ж., N 15, 85-құжат; N 23, 142-құжат): </w:t>
      </w:r>
      <w:r>
        <w:br/>
      </w:r>
      <w:r>
        <w:rPr>
          <w:rFonts w:ascii="Times New Roman"/>
          <w:b w:val="false"/>
          <w:i w:val="false"/>
          <w:color w:val="000000"/>
          <w:sz w:val="28"/>
        </w:rPr>
        <w:t xml:space="preserve">
      21-баптың 1 және 2-тармақтарындағы "(аудитормен)" деген сөздер алынып тасталсын. </w:t>
      </w:r>
    </w:p>
    <w:bookmarkEnd w:id="22"/>
    <w:bookmarkStart w:name="z24" w:id="23"/>
    <w:p>
      <w:pPr>
        <w:spacing w:after="0"/>
        <w:ind w:left="0"/>
        <w:jc w:val="both"/>
      </w:pPr>
      <w:r>
        <w:rPr>
          <w:rFonts w:ascii="Times New Roman"/>
          <w:b w:val="false"/>
          <w:i w:val="false"/>
          <w:color w:val="000000"/>
          <w:sz w:val="28"/>
        </w:rPr>
        <w:t>
      21. "Кредиттiк серiктестіктер туралы" Қазақстан Республикасының 2003 жылғы 28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2003 ж., N 5, 32-құжат; 2004 ж., N 23, 142-құжат): </w:t>
      </w:r>
      <w:r>
        <w:br/>
      </w:r>
      <w:r>
        <w:rPr>
          <w:rFonts w:ascii="Times New Roman"/>
          <w:b w:val="false"/>
          <w:i w:val="false"/>
          <w:color w:val="000000"/>
          <w:sz w:val="28"/>
        </w:rPr>
        <w:t xml:space="preserve">
      27-баптың 4-тармағы алынып тасталсын. </w:t>
      </w:r>
    </w:p>
    <w:bookmarkEnd w:id="23"/>
    <w:bookmarkStart w:name="z25" w:id="24"/>
    <w:p>
      <w:pPr>
        <w:spacing w:after="0"/>
        <w:ind w:left="0"/>
        <w:jc w:val="both"/>
      </w:pPr>
      <w:r>
        <w:rPr>
          <w:rFonts w:ascii="Times New Roman"/>
          <w:b w:val="false"/>
          <w:i w:val="false"/>
          <w:color w:val="000000"/>
          <w:sz w:val="28"/>
        </w:rPr>
        <w:t>
      22. "Қаржы рыногы мен қаржылық ұйымдарды мемлекеттік реттеу және қадағалау туралы" Қазақстан Республикасының 2003 жылғы 4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Парламентiнің Жаршысы, 2003 ж., N 15, 132-құжат; 2004 ж., N 16, 91-құжат): </w:t>
      </w:r>
      <w:r>
        <w:br/>
      </w:r>
      <w:r>
        <w:rPr>
          <w:rFonts w:ascii="Times New Roman"/>
          <w:b w:val="false"/>
          <w:i w:val="false"/>
          <w:color w:val="000000"/>
          <w:sz w:val="28"/>
        </w:rPr>
        <w:t xml:space="preserve">
      1) 9-баптың 1-тармағының 3) тармақшасындағы ", қаржылық ұйымдардың аудитiн" деген сөздер алынып тасталсын; </w:t>
      </w:r>
      <w:r>
        <w:br/>
      </w:r>
      <w:r>
        <w:rPr>
          <w:rFonts w:ascii="Times New Roman"/>
          <w:b w:val="false"/>
          <w:i w:val="false"/>
          <w:color w:val="000000"/>
          <w:sz w:val="28"/>
        </w:rPr>
        <w:t xml:space="preserve">
      2) 10-баптың 7) тармақшасындағы "және банктерге аудит жүргізуге лицензиясы бар аудиторлық ұйымдардың" деген сөздер алынып тасталсын; </w:t>
      </w:r>
      <w:r>
        <w:br/>
      </w:r>
      <w:r>
        <w:rPr>
          <w:rFonts w:ascii="Times New Roman"/>
          <w:b w:val="false"/>
          <w:i w:val="false"/>
          <w:color w:val="000000"/>
          <w:sz w:val="28"/>
        </w:rPr>
        <w:t xml:space="preserve">
      3) 11-баптың 9) тармақшасындағы "және сақтандыру (қайта сақтандыру) ұйымдарына аудит жүргізуге лицензиясы бар аудиторлық ұйымдардың" деген сөздер алынып тасталсын. </w:t>
      </w:r>
    </w:p>
    <w:bookmarkEnd w:id="24"/>
    <w:bookmarkStart w:name="z26" w:id="25"/>
    <w:p>
      <w:pPr>
        <w:spacing w:after="0"/>
        <w:ind w:left="0"/>
        <w:jc w:val="both"/>
      </w:pPr>
      <w:r>
        <w:rPr>
          <w:rFonts w:ascii="Times New Roman"/>
          <w:b w:val="false"/>
          <w:i w:val="false"/>
          <w:color w:val="000000"/>
          <w:sz w:val="28"/>
        </w:rPr>
        <w:t>
      23. "Аудиторлар мен аудиторлық ұйымдардың азаматтық-құқықтық жауапкершілігін мiндетті сақтандыру туралы" Қазақстан Республикасының 2003 жылғы 13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Парламентінiң Жаршысы, 2003 ж., N 24, 179-құжат): </w:t>
      </w:r>
      <w:r>
        <w:br/>
      </w:r>
      <w:r>
        <w:rPr>
          <w:rFonts w:ascii="Times New Roman"/>
          <w:b w:val="false"/>
          <w:i w:val="false"/>
          <w:color w:val="000000"/>
          <w:sz w:val="28"/>
        </w:rPr>
        <w:t xml:space="preserve">
      1) атауында және барлық мәтiн бойынша "аудиторлар", "аудиторларды және", "аудитор және", "аудитор немесе", "жеке кәсіпкер ретiнде аудиторлық қызметтi жүзеге асыратын аудиторлар және", "жеке кәсіпкер болып табылатын аудитормен жасасқан", "аудиторларға және" деген сөздер алынып тасталсын; </w:t>
      </w:r>
      <w:r>
        <w:br/>
      </w:r>
      <w:r>
        <w:rPr>
          <w:rFonts w:ascii="Times New Roman"/>
          <w:b w:val="false"/>
          <w:i w:val="false"/>
          <w:color w:val="000000"/>
          <w:sz w:val="28"/>
        </w:rPr>
        <w:t xml:space="preserve">
      2) 5-баптың 2-тармағында "оларды" деген сөз "оны" деген сөзбен ауыстырылсын; </w:t>
      </w:r>
      <w:r>
        <w:br/>
      </w:r>
      <w:r>
        <w:rPr>
          <w:rFonts w:ascii="Times New Roman"/>
          <w:b w:val="false"/>
          <w:i w:val="false"/>
          <w:color w:val="000000"/>
          <w:sz w:val="28"/>
        </w:rPr>
        <w:t xml:space="preserve">
      3) 15-баптың 1) тармақшасы алынып тасталсын.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Өтпелi ережелер </w:t>
      </w:r>
      <w:r>
        <w:br/>
      </w:r>
      <w:r>
        <w:rPr>
          <w:rFonts w:ascii="Times New Roman"/>
          <w:b w:val="false"/>
          <w:i w:val="false"/>
          <w:color w:val="000000"/>
          <w:sz w:val="28"/>
        </w:rPr>
        <w:t xml:space="preserve">
      1. Осы Заң оның ресми жарияланған күнiнен бастап күшіне енедi. </w:t>
      </w:r>
      <w:r>
        <w:br/>
      </w:r>
      <w:r>
        <w:rPr>
          <w:rFonts w:ascii="Times New Roman"/>
          <w:b w:val="false"/>
          <w:i w:val="false"/>
          <w:color w:val="000000"/>
          <w:sz w:val="28"/>
        </w:rPr>
        <w:t xml:space="preserve">
      2. Жеке кәсіпкер болып табылатын аудиторлар осы Заң күшіне енген күнінен бастап бір жыл бойы аудиторлық қызметтi жүзеге асыра алады. </w:t>
      </w:r>
      <w:r>
        <w:br/>
      </w:r>
      <w:r>
        <w:rPr>
          <w:rFonts w:ascii="Times New Roman"/>
          <w:b w:val="false"/>
          <w:i w:val="false"/>
          <w:color w:val="000000"/>
          <w:sz w:val="28"/>
        </w:rPr>
        <w:t xml:space="preserve">
      3. Қаржы рыногы мен қаржы ұйымдарын peттeу және қадағалау жөнiндегi уәкілетті орган берген лицензияны қоспағанда уәкілеттi орган берген аудиторлық ұйымдардың лицензиялары және осы Заң күшіне енгенге дейiн берілген "аудитор" деген білiктілiк куәлігі жарамды. </w:t>
      </w:r>
      <w:r>
        <w:br/>
      </w:r>
      <w:r>
        <w:rPr>
          <w:rFonts w:ascii="Times New Roman"/>
          <w:b w:val="false"/>
          <w:i w:val="false"/>
          <w:color w:val="000000"/>
          <w:sz w:val="28"/>
        </w:rPr>
        <w:t xml:space="preserve">
      4. Осы Заңның 1-бабының 12-тармағының 10), 13) тармақшалары мен 14) тармақшасының тоғызыншы абзацы 2006 жылғы 1 қаңтардан бастап күшіне енедi. </w:t>
      </w:r>
    </w:p>
    <w:bookmarkEnd w:id="2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