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2023" w14:textId="742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қызметін тоқтата тұруға құқығы бар мемлекеттік органдардың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сәуірдегі N 347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25.10.2018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қызметтерін тоқтата тұруға құқығы бар мемлекеттік органдардың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25.10.2018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сәуірдегi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қызметін тоқтата тұруға құқығы бар мемлекеттік органдардың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25.10.2018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– ҚР Үкіметінің 23.10.2020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прокуратурасы.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қауiпсiздiк комитетi.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Қорғаныс министрлiгi.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Төтенше жағдайлар министрлігі.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