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1cb33" w14:textId="b91cb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Маңызды стратегиялық мәнi бар мемлекеттiк сатып алу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5 сәуірдегі N 306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"Мемлекеттік сатып алу туралы" Қазақстан Республикасының 2002 жылғы 16 мамырдағы Заңының  </w:t>
      </w:r>
      <w:r>
        <w:rPr>
          <w:rFonts w:ascii="Times New Roman"/>
          <w:b w:val="false"/>
          <w:i w:val="false"/>
          <w:color w:val="000000"/>
          <w:sz w:val="28"/>
        </w:rPr>
        <w:t xml:space="preserve">21-бабы 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5) тармақшасына сәйкес Қазақстан Республикасының Yкiметi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қаулыға қосымшаға сәйкес заңды тұлғалар 2005 жылға арналған республикалық бюджетте көзделген қаражат шегiнде сатып алудың маңызды стратегиялық мәнi бар отын-энергетика кешенi саласындағы жұмыстарды берушілер болып белгiленсiн.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Энергетика және минералдық ресурстар министрлiгi заңнамада белгiленген тәртiппен: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осы қаулыға қосымшада көрсетілген заңды тұлғалармен жұмыстарды мемлекеттік сатып алу туралы шарттар жасасуды;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осы қаулыға сәйкес пайдаланылатын ақшаны оңтайлы әрi тиiмдi жұмсау қағидатының сақталуын;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осы қаулыдан туындайтын өзге де қажеттi шаралардың қабылдануын қамтамасыз етсiн.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қаулының орындалуын бақылау Қазақстан Республикасы Премьер-Министрiнiң орынбасары А.С Есімовке жүктелсiн.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қол қойылған күнінен бастап қолданысқа енгiзiледi.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Yкiметiнiң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2005 жылғы 5 сәуiрдегi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N 306 қаулысына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қосымша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Сатып алудың маңызды стратегиялық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мәнi бар отын-энергетика кешенi саласындағы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жұмыстар берушi заңды тұлғалардың тiзбесi 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3"/>
        <w:gridCol w:w="3673"/>
        <w:gridCol w:w="2333"/>
        <w:gridCol w:w="4273"/>
      </w:tblGrid>
      <w:tr>
        <w:trPr>
          <w:trHeight w:val="4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P/c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 берушiнiң атауы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 берушiнiң орналасқан жерi 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Жұмыстардың атауы </w:t>
            </w:r>
          </w:p>
        </w:tc>
      </w:tr>
      <w:tr>
        <w:trPr>
          <w:trHeight w:val="4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"Қазақстан Республикасының Ұлттық ядролық орталығы" республикалық мемлекеттік кәсiпорны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Қазақстан облысы Курчатов қаласы 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жылға арналған 023 "Арнайы бақылау станциялары тiркеген ядролық жарылыстар мен жер сiлкiнiстері-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нiң тарихи сейсмограммаларының электронды мұрағатын жасау" республикалық бюджеттік бағдарла-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масына сәйкес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iс-шаралар орындау </w:t>
            </w:r>
          </w:p>
        </w:tc>
      </w:tr>
      <w:tr>
        <w:trPr>
          <w:trHeight w:val="4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"Қарағандышахта-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тарату" республикалық мемлекеттік кәсiпорны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 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жылға арналған 009 "Қарағанды көмiр бассейнiнiң шахталарын жабу" республикалық бюджеттік бағдарламасына сәйкес iс-шаралар орындау </w:t>
            </w:r>
          </w:p>
        </w:tc>
      </w:tr>
      <w:tr>
        <w:trPr>
          <w:trHeight w:val="4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"Уранкенiштарату" республикалық мемлекеттiк кәсiпорны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Көкшетау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 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жылға арналған 008 "Уран кенiштерiн консервациялау және тарату, техногендiк қалдықтарды көму" республикалық бюджеттік бағдарла-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масына сәйкес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iс-шаралар орындау </w:t>
            </w:r>
          </w:p>
        </w:tc>
      </w:tr>
      <w:tr>
        <w:trPr>
          <w:trHeight w:val="4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"Волковгеология" ашық акционерлік қоғамы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 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жылға арналған 011 "Қазақстан Республикасының аумағындағы радиациялық ахуалды зерделеу" республикалық бюджеттік бағдарламасына сәйкес iс-шаралар орындау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