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3472" w14:textId="1eb3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жылға арналған 004 "Республикалық бюджеттiк инвестициялық жобалардың (бағдарламалардың) техникалық-экономикалық негiздемелерiн әзiрлеу және сараптау" республикалық бюджеттiк бағдарламаны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30 наурыздағы N 281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кодексiнiң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2005 жылға арналған 004 "Республикалық бюджеттiк инвестициялық жобалардың (бағдарламалардың) техникалық-экономикалық негiздемелерiн әзiрлеу және сараптау" республикалық бюджеттік бағдарлама осы қаулыға қосымшаға сәйкес бюджеттiк бағдарламалар әкiмшiлерiнiң арасында бөлiнсiн.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Үкiметінiң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N 281 қаулысына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Қосымша жаңа редакцияда - ҚР Үкіметінің 2005.06.11.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582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2005.10.11.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1018 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өзгерту енгізілді - 2005.12.27.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1293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2005 жылға арналған 004 "Республикалық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инвестициялық жобалардың (бағдарламалардың)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техникалық-экономикалық негіздемелерiн әзiрлеу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сараптау" республикалық бюджеттік бағдарламаны бөлу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553"/>
        <w:gridCol w:w="521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Жобаның атауы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Техникалық-экономикалық негiздемелердi әзiрлеудi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оларға мемлекеттiк сараптама жүргізудi қаржыландыру көлемi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Ауыл шаруашылығы министрлiгі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Қызылқұм алқабының ІІI және IV кезектерін игеру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Панфилов ауданындағы магистральды арналарды қосумен Қорғас өзенiндегi "Достық" бiрiккен гидроторабы (техникалық-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негiздеменi түзету)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Булаев топтық су құбырын қайта жаңарту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Көксарай контрреттеуішін салу жобасының техникалық-экономика-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негіздемесiне тәуелсiз сараптама және Сырдария өзенінің көлдер жүйесiне су беру үшін өзендердiң ескi арналарын қалпына келтiру жөнiндегi ұсыныстарға сараптамалық бағалау жүргізу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Қоршаған ортаны қорғау министрлігі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асты суларының авиациялық керосинмен ластануын жою жөніндегі жобаны iске асыру (Семей қаласы)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Елек өзенiндегi тазарту құрылыстары кешенiн қайта жаңарту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16050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Щучье-Бурабай курорттық аймағының ағынды суларын биологиялық тазартудың тазарту құрылыстары кешенiн салу  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19630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Суармалы экожүйелердi басқару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8580   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7-2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Атырау, Тараз, Алматы, Астана, Ақтөбе, Қарағанды, Павлодар, Көкшетау, Қостанай, Шымкент, Петропавл қалаларында аумақтық  қоршаған ортаны қорғау басқармаларының әкiмшiлiк ғимараттарын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5000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7-3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Қоршаған ортаны қорғау министрлігінің Ұлттық метеорология орталығын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11700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Энергетика және минералдық ресурстар министрлiгi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Ұлттық ядролық орталығы" мемлекеттік республикалық кәсiпорны "Атом энергиясы институты" еншілес мемлекеттік кәсiпорнының "Байкал-1" зерттеу реакторлары кешенiнде радиациялық қорғау камерасын және ұзақ мерзiмдi сақтау пунктін құру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Еңбек және халықты әлеуметтiк қорғау министрлiгi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Протездiк-ортопедиялық орталықтарды, Республикалық эксперименттік протездеу орталығын техникалық қайта жарақтандыру, протездiк-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ортопедиялық шағын зауыт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Iшкi iстер министрлігі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Ішкі iстер министрлігі Iшкi әскерлерінің Жоғары әскери училищесінің ғимараттары мен құрылыстарын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Әскерлердiң құралымдары мен бөлiмдерiнiң казарма жанындағы оқу-материалдық базасын: сап түзу алаңдарын, кедергi жолақтарын, инженерлiк қалашықтар, жаппай зақымдау қаруларынан қорғану, кезекшiлер мен қарауылдарды даярлау жөнiндегi қалашықтар (барлық әскери бөлiмдерде)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қаласында 5511 әскери бөлiмiнiң iшкi әскерлерi үшiн казарма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Төтенше жағдайлар министрлiгi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облысында негiзгi ағызу құрылысы бар Қараөзек сағасын қайта жаңарту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Төтенше жағдайлар министрлiгiнiң "Көкшетау техникалық институты" мемлекеттiк мекемесiнiң оқу кешенiн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қалалары мен аудандарында (Ақтөбе, Астана, Қарағанды, Қостанай, Рудный, Батыс Қазақстан облысының Ақсай қалаларында, Шығыс Қазақстан облысының Жаңа Бұқтырма  кентiнде) 2, 4, 6, 8 шығуға арналған өрт сөндiру деполарын салу 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4000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Мемлекеттік қызмет iстерi агенттігі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бюджет есебiнен ұсталатын орталық мемлекеттік органдардың жас мамандары үшiн 1000 орындық 2 жатақхана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есебiнен ұсталатын мемлекеттік органдар орталық аппараттарының мемлекеттік қызметшілерi үшiн 100 пәтерлiк тұрғын үй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Қаржы министрлiгінiң Кедендiк бақылау комитетi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Шекара маңындағы кеден бекеттерiн, бiрыңғай бақылау-өткiзу пункттерiн, кедендiк инфрақұрылым объектiлерiн дамыту және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Республикалық ұланы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Республикалық ұланының келiсiм-шарт бойынша әскери қызметшiлерi үшiн 60 отбасына арналған жатақхананың күрделi құрылысы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Әдiлет министрлiгi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қызмет көрсету орталықтарын құру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Семей, Өскемен, Орал қалаларында тергеу изоляторларын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19730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Шымкент, Павлодар қалаларында тергеу изоляторларын салу жобаларының техникалық-экономикалық негiздемелерiн түзету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Денсаулық сақтау министрлігі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Шұбарқұдық кентiнде Ақтөбе обаға қарсы станциясы мемлекеттік мекемесiнiң Шұбарқұдық бактериологиялық зертханасын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Қырғыз жотасы Мерке шатқалында Жамбыл облысы Мерке ауданындағы "Жамбыл обаға қарсы станциясы" мемлекеттік мекемесiнiң Мерке тау эпидемияға қарсы жасағы зертханасының ғимараттарын және 20 орындық жатақханасын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Қазақ мемлекеттiк медициналық академиясының жанынан 500 төсек-орындық студенттер жатақханасын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медицинасы орталығы Ақмола филиалының үлгi ғимаратын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80 төсектік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кардиохирургиялық орталық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7340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25-2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100 төсектік кардиохирургиялық орталық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10010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Білiм және ғылым министрлiгi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Ұлттық биотехнологиялар орталығын дамыту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Көлiк және коммуникация министрлiгi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"Ақсай - Шонжы - Көлжат (Қытай Халық Республикасының шекарасы)" автожолын қайта жаңарту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"Таскескен - Бақты (Қытай Халық Республикасының шекарасы)" автожолын қайта жаңарту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 қаласын айналып өту" автомобиль жолын салу және қайта жаңарту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"Қостанай, Астана, Қарағанды қалалары арқылы Ресей Федерациясының шекарасы (Екатеринбургке) - Алматы" автожолын "Алматы - Қарағанды" (223 км) учаскесiнде қайта жаңарту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6500 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29-2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"Қырғыз Республикасының  шекарасына кіреберістері бар Көкпек, Көктал,  Благовещенка арқылы Өзбекстан  Республика- сының шекарасы (Ташкентке) - Шымкент - Тараз - Алматы - Қорғас" автожолын "Алматы - Қорғас" учаскесiнде (351 км) қайта жаңарту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10100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29-3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инфрақұрылымы желiсiн дамыту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180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29-4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 - Атырау - Ресей Федерациясының шекарасы (Астраханьға)" автомобиль жолын "Астрахань - Атырау"  учаскесінде қайта жаңарту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8500 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29-5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"Қостанай, Астана, Қарағанды қалалары арқылы Ресей Федера- циясының шекарасы (Екатерин- бургке) - Алматы" 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"Қарағанды - Астана" учаскесінде қайта жаңарту (I санатқа аудару)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6500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Мәдениет, ақпарат және спорт министрлiгi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қаласында Абай Құнанбаевқа ескерткіш орнату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республикалық велотрек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94710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Индустрия және сауда министрлiгі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- 2005.12.27. N 1293 қаулысымен.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Бас прокуратурасы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мониторингiнiң автомат- тандырылған ақпараттық жүйесiн құру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4000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Ұлттық қауiпсiздiк комитетi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(құпия)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(құпия)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(құпия)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(құпия)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Жиыны:                     660000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