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f725" w14:textId="8cff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наурыздағы N 250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енгізілетiн өзгерiстер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күші жойылды - ҚР Үкіметінің 2006.09.15.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"Кейбiр акционерлiк қоғамдар - ұлттық компаниялардың директорлар кеңестерiнің құрамдары туралы және Қазақстан Республикасы Үкiметiнiң кейбiр шешiмдерiне өзгерiстер енгiзу туралы" Қазақстан Республикасы Үкiметiнің 2002 жылғы 25 қыркүйектегi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32, 341-құжат):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"министрлiктер" деген сөз "мемлекеттiк органдар"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министрлiгi" деген сөздер "Қазақстан Республикасы Ақпараттандыру және байланыс агенттiгi"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"ашық"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1-қосымшада, мәтiнiнде: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"ЖАҚ", "ААҚ" деген аббревиатуралар "АҚ"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"Қажыкен Мейрам Зекешұлы - Қазақстан Республикасы Премьер-Министрiнiң Кеңсесi Өндiрiстiк сала және инфрақұрылым бөлiмiнiң меңгерушiсi,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"Табанов Эльдар Рашитович - Қазақстан Республикасы Премьер-Министрiнiң Кеңсесi Өндiрiстiк сала және инфрақұрылым бөлiмiнiң меңгерушiсi, төраға";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"Дүкенбаев Кенжемұрат Дүкенбайұлы - Қазақстан Республикасы Премьер-Министрiнiң кеңесшiсi;"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"агенттiгi төрағасының мiндетiн атқарушы" деген сөздер "агенттiгiнiң төрағасы"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бәсекелестікті қорғау жөнiндегi"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"Ысқақов Нұрлан Әбдiлдаұлы - Қазақстан Республикасының Қоршаған ортаны қорғау вице-министрi;"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"Абайдiлдин Талғатбек Жәмшитұлы - Қазақстан Республикасының Қоршаған ортаны қорғау вице-министрi;";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"Сағынтаев Бақытжан Әбдiрұлы - Қазақстан Республикасының Табиғи монополияларды реттеу және бәсекелестiктi қорғау жөнiндегi агенттiгi төрағасының мiндетiн атқарушы"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"Алдабергенов Нұрлан Шәдiбекұлы - Қазақстан Республикасы Табиғи монополияларды реттеу агенттiгi төрағасының бiрiншi орынбасары;";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"Әмрин Ғұсман Кәрiмұлы - Қазақстан Республикасының Индустрия және сауда бiрiншi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Қажыкен Мейрам Зекешұлы - Қазақстан Республикасы Премьер-Министрiнiң Кеңсесi Өндiрiстiк сала және инфрақұрылым бөлiмiнiң меңгерушiсi;"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"Лукин Андрей Иванович - Қазақстан Республикасының Индустрия және сауда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Ербосын Кимұлы - Қазақстан Республикасы Премьер-Министрінiң Кеңсесi Өндiрiстік сала және инфрақұрылым бөлiмiнiң бас сарапшысы;";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"Қазақтелеком" акционерлiк қоғамы директорлар кеңесiнiң құрамына сайлау үшiн кандидатуралар";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"ААҚ" деген аббревиатура "АҚ"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"агенттiгi төрағасының мiндетін атқарушы" деген сөздер "агенттiгiнiң төрағасы"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бәсекелестiктi қорғау жөнiндегi"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"Жұмағалиев Асқар Қуанышұлы - Қазақстан Республикасының Ақпараттандыру және байланыс жөнiндегi агенттігi төрағасының орынбасары"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"Бектасов Әбен Ағыбайұлы - "Қазақтелеком" ААҚ-тың президентi"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"Бектасов Әбен Ағыбайұлы - Қазақстан Республикасы Ақпараттандыру және байланыс агенттігiнiң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Кәрiбжанов Қайрат Сәлiмұлы - "Қазақтелеком" АҚ-ның президентi";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"ашық"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министрлiгiнiң Мемлекеттiк мүлiк және жекешелендiру комитетi төрағасының орынбасары Эдуард Карлович Өтеповтiң" деген сөздер "Қазақстан Республикасы Ақпараттандыру және байланыс агенттiгiнің төрағасы Әбен Ағыбайұлы Бектасовтың"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3-тармақтың күші жойылды - ҚР Үкіметінің 2006.09.15.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"Ұлттық ақпараттық технологиялар" жабық акционерлiк қоғамын басқарудың кейбiр мәселелерi туралы" Қазақстан Республикасы Үкiметiнiң 2003 жылғы 19 тамыздағы N 824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мәтiнiнде "жабық"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"Смағұлов Қайрат Молдрахманұлы - Қазақстан Республикасы Премьер-Министрінің Кеңсесi Басшысының орынбасары,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Есекеев Қуанышбек Бақытбекұлы - Қазақстан Республикасының Ақпараттандыру және байланыс жөнiндегi агенттiгi төрағасының орынбасары;"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"Бектасов Әбен Ағыбайұлы - Қазақстан Республикасы Ақпараттандыру және байланыс агенттiгiнің төрағасы,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Сәрсембаев Өмiрзақ Нұрғалиұлы - Қазақстан Республикасы Премьер-Министрiнiң Кеңсесi Өндiрiстік сала және инфрақұрылым бөлiмiнiң бас сарапшысы;".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5-тармақтың күші жойылды - ҚР Үкіметінің 2006.09.15.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2008.04.23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