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ecd" w14:textId="73d6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бiрлескен үкiметаралық комиссиялардың (комитеттердiң, кеңестердің) және олардың кiшi комиссияларының қазақстандық бөлігінің тең төрағаларын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наурыздағы N 209 Қаулысы. Күші жойылды - ҚР Үкіметінің 2006.05.05. N 373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 тең төрағаларының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"Шет елдермен ынтымақтастық жөніндегі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туралы" Қазақстан Республикасы Үкiметiнiң 2003 жылғы 22 тамыздағы N 845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2003 жылғы 22 тамыздағы N 845 қаулысына өзгерiстер енгізу туралы" Қазақстан Республикасы Үкiметiнiң 2003 жылғы 7 қарашадағы N 1110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2003 жылғы 22 тамыздағы N 845 қаулысына өзгерiстер мен толықтырулар енгiзу туралы" Қазақстан Республикасы Үкiметiнiң 2004 жылғы 30 маусымдағы N 721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26, 342-құжат).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Шет елдермен ынтымақтастық жөнiндегi бiрлескен </w:t>
      </w:r>
      <w:r>
        <w:br/>
      </w:r>
      <w:r>
        <w:rPr>
          <w:rFonts w:ascii="Times New Roman"/>
          <w:b/>
          <w:i w:val="false"/>
          <w:color w:val="000000"/>
        </w:rPr>
        <w:t xml:space="preserve">
үкiметаралық комиссиялардың (комитеттердің, кеңестердiң)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олардың кiшi комиссияларының қазақстандық бөлiгi </w:t>
      </w:r>
      <w:r>
        <w:br/>
      </w:r>
      <w:r>
        <w:rPr>
          <w:rFonts w:ascii="Times New Roman"/>
          <w:b/>
          <w:i w:val="false"/>
          <w:color w:val="000000"/>
        </w:rPr>
        <w:t xml:space="preserve">
тең төрағаларының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Ескерту. Құрамға өзгеріс енгізілді - ҚР Үкіметінің 2005.07.11.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2005.09.30.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Қазақстан-әзiрбайжан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Қазақстан-армян сауда-        - Онжанов Нұрлан Баймолдаұлы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Қазақстан-беларусь сауда-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Қазақстан-грузин сауда-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Көлiк және коммуникация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 бiрлескен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және Талас өзендерiндегі    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мемлекетаралық пайдаланымдағы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 шаруашылығы құрылыстарын     Ауыл шаруашылығы министрлiгi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жөнiндегi             Су ресурстары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қазақстан-қырғыз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             - Хасенов Сақташ Сатыбалдыұлы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          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шекара 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маңындағы ынтымақтастығы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комиссия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"Байқоңыр"    - Әйтiмова Бiрғаным Сарықызы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кешенi жөнiндегi кiші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көлiк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 вице-министpi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әскери-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               - Елемесов Асқар Раушанұлы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банкаралық және инвестиция     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Қазақстан-тәжiк экономикалық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Қазақстан-түрiкмен 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Қазақстан-өзбек екi жақты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 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Қазақстан-австрия сауда-    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  Сыртқы iстер 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Америка-Орталық Азия Сауда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инвестициялар жөніндегі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 және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Қазақстан-американ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саласындағы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серiктестiк жөнiндегi арнайы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Қазақстан-ауған сауда-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үкiметаралық          Индустрия және сауда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Қазақстан-болгар сауда-       - Қарақұсова Гүлжан Жанпейiсқызы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    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 сауда-  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 кеңесi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сауда-      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ұйымдасқан    - Қасымов Қалмұханбет Нұрмұханбетұлы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есiрткі құралдары мен           Ішкі істер бiрiншi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айналымына қарсы күрестегі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 сауда-      - Шәкiров Асқар Оразалыұлы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сауда-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жұмыс тобы            және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"Қазақстан-Төменгi Саксония"  - Исекешев Әсет Өрентайұлы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     - Онжанов Нұрлан Баймолдаұлы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этникалық немiстер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жөнiндегi  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Қазақстан-герман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мәдени      - Байжанов Ерлан Сапарұлы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 экономикалық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технологиялық       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 сауда-     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мәдени-iзгілік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 сауда-      - Мыңбаев Сауат Мұхаметбайұлы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байланыстары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Қазақстан-үндiстан сауда-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техникалық, өнеркәсіптік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мәдени ынтымақтастығы      ресурстар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 әскери-        - Кравченко Иван Михайлович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жұмыс тобы            вице-министрi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Қазақстан-иран сауда- 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ғылыми-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Көлiк және коммуникация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Қазақстан-испан сауда-        - Дунаев Арман Ғалиасқарұлы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үкiметаралық         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Қазақстан-италия өнеркәсiптiк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экономикалық    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пен алмасу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Қазақстан-катар жоғары        - Қосыбаев Есетжан Мұратұлы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бiрлескен           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 ақпарат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            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сауда-экономикалық   Индустрия және сауда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көлiк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Мамбеталин Әлихан Есенғосұлы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өткiзу пункттерi     министрлігінiң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және кеден iсi       комитетi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Әбдiмомынов Азамат Құрманбекұлы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Қазақстан Республикасының Білiм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ғылыми-техникалық    және ғылым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Қиынов Ләззат Кетебайұлы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энергетика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 ресурстар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Үжкенов Болат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геология және жер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қойнауын қорғау саласындағы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         Геология және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кoмитеті                   пайдалану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Аманшаев Ермек Әмiрханұлы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мәдени-iзгілік       ақпарат және спорт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Шәкiров Асқар Оразалыұлы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қауіпсіздік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Тәжияқов Бисенғали Шамғалиұлы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қаржы        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комитеттiң темiр жол көлiгi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 - Евниев Арман Қайратұлы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трансшекаралық өзендердi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мен қорғау жөніндегi  Ауыл шаруашылығы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Қазақстан-корея энергетика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минералдық ресурстар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бiрлескен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Қазақстан-латвия сауда-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Көлiк және коммуникация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Қазақстан-ливия бiрлескен     - Шәкiров Асқар Оразалыұлы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Қазақстан-литва сауда- 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Көлiк және коммуникация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Қазақстан-малайзия бiрлескен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комитетi    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Қазақстан-монғол сауда-       - Қарақұсова Гүлжан Жанпейiсқызы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Қазақстан-норвегия сауда-     - Қиынов Ләззат Кетебайұлы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Қазақстан-пәкiстан сауда-     - Әйтiмова Бiрғаным Сарықызы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Бiлiм және ғылым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Қазақстан-палестина сауда-    - Шәкiров Асқар Оразалыұлы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Қазақстан-поляк сауда-      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 сауда- 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 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 Индустрия және сауда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Қазақстан-словак сауда-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Қазақстан-словения сауда-   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Қазақстан-тайланд сауда-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үкiметаралық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үкiметаралық  - Әйтiмова Бiрғаным Сарықызы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комиссиясы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бiрлескен     - Лавриненко Юрий Иванович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көлiк комиссиясы               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Қазақстан-фин сауда- 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Қазақстан-француз        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 және бюджеттiк жоспарлау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Қазақстан-чех сауда-  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Қазақстан-швейцария сауда-    - Самақова Айткүл Байғазықызы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 ортаны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Қазақстан-әмірлiк сауда-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Қазақстан-оңтүстiк корея 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 жоспарлау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 экономикалық  - Тоқаев Қасымжомарт Кемелұлы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                         Сыртқы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 Қазақстан     - Шәкiров Асқар Оразалыұлы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Республикасындағы қысқартуға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жататын ядролық қаруларды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жою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