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ae0c" w14:textId="beda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"Қазақстан Республикасының Амстердам қаласындағы (Нидерланд Корольдігі) Бас консулдығын қайта ұйымдастыру туралы"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9 ақпандағы N 121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"Қазақстан Республикасының Амстердам қаласындағы (Нидерланд Корольдiгi) Бас консулдығын қайта ұйымдастыру туралы" Жарлығының жобасы Қазақстан Республикасы Президентiнiң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Қазақстан Республикасының Амстердам қаласындағы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(Нидерланд Корольдiгi) Бас консулдығын </w:t>
      </w:r>
      <w:r>
        <w:br/>
      </w:r>
      <w:r>
        <w:rPr>
          <w:rFonts w:ascii="Times New Roman"/>
          <w:b/>
          <w:i w:val="false"/>
          <w:color w:val="000000"/>
        </w:rPr>
        <w:t xml:space="preserve">
қайта ұйымдастыру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мен Нидерланд Корольдiгi арасындағы екi жақты ынтымақтастықты жандандыру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Амстердам қаласындағы (Нидерланд Корольдiгi) Бас консулдығы орналасқан жерiн Амстердам қаласынан Гаага қаласына көшiре отырып, Қазақстан Республикасының Нидерланд Корольдiгiндегі Дипломатиялық миссиясы етіп қайта құру жолымен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Үкiметi осы Жарлықтан туындайтын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