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9de9" w14:textId="33d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N 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қаңтардағы N 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2004 жылға арналған жоспары туралы" Қазақстан Республикасы Үкіметінің 2004 жылғы 23 қаңтардағы N 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44-жол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