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2571" w14:textId="27d2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26 желтоқсандағы N 1327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24 желтоқсандағы N 197ар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бюджеттік бағдарламалардың паспорттарын бекіту туралы" Қазақстан Республикасы Үкіметінің 2003 жылғы 26 желтоқсандағы N 1327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 "6" деген сан "8" деген санмен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