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87a" w14:textId="3120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желтоқсандағы N 197аг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386-қосымшада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кестесінiң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"иммундыфлуоресценттi талдауыш - 1 дана"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"газды хроматографқа керек-жарақтармен бiрге масс-селективтi детектор - 1 дана;";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компьютер - 7 дана" деген жолдағы "7" деген сан "3"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компьютер - 7 дана" деген сөздерден кейiн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свич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радиомодем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центрифугаға арналған ротор - 1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кондиционерлер - 3 дана.";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389-қосымшада: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 5-бағанының реттiк нөмiрi 2-жолы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"КАВЗ" автобусы;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"Волга" қызметтiк автомашинасы".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