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d26cc" w14:textId="90d26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"Абай ауданы әкiмiнiң аппараты" мемлекеттiк мекемесiне аккредитив ашу және оның қолданылу мерзiмiн ұзарту туралы</w:t>
      </w:r>
    </w:p>
    <w:p>
      <w:pPr>
        <w:spacing w:after="0"/>
        <w:ind w:left="0"/>
        <w:jc w:val="both"/>
      </w:pPr>
      <w:r>
        <w:rPr>
          <w:rFonts w:ascii="Times New Roman"/>
          <w:b w:val="false"/>
          <w:i w:val="false"/>
          <w:color w:val="000000"/>
          <w:sz w:val="28"/>
        </w:rPr>
        <w:t>Қазақстан Республикасы Үкіметінің 2004 жылғы 29 желтоқсандағы N 1419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Республикалық бюджет комиссиясының Қарағанды облысының "Абай ауданы әкiмiнiң аппараты" мемлекеттік мекемесiне 007 "Шағын, оның iшiнде экономикасы тоқырауға ұшыраған қалаларды дамыту. Бағдарламаны республикалық бюджеттен берiлетiн ресми трансферттер есебiнен iске асыру" бюджеттiк бағдарламасы бойынша жергiлiктi атқарушы органдар iске асыратын iс-шаралар жөнiндегi "Вершина" клубы жауапкершiлiгi шектеулi серiктестiгiмен жасалған 2004 жылғы 10 шiлдедегi N 82 шарт бойынша аккредитив (бұдан әрi - аккредитив) ашу және оның қолданылу мерзiмiн 2005 жылғы 15 наурызға дейiн ұзарту туралы ұсынысы қабылдансын.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министрлiгiнiң Қазынашылық комитетi заңнамада белгiленген тәртiппен аккредитив ашсын және оны ұзартсын.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