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05015" w14:textId="8f050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Бiрыңғай бюджеттік сыныптамасын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24 желтоқсандағы N 1362 Қаулысы. Күші жойылды - ҚР Үкіметінің 2009 жылғы 26 қаңтардағы N 45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2009 жылғы 26 қаңтардағы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(2009 жылғы 1 қаңтардан бастап қолданысқа енгізіледі)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Бюджет кодексiнiң 
</w:t>
      </w:r>
      <w:r>
        <w:rPr>
          <w:rFonts w:ascii="Times New Roman"/>
          <w:b w:val="false"/>
          <w:i w:val="false"/>
          <w:color w:val="000000"/>
          <w:sz w:val="28"/>
        </w:rPr>
        <w:t xml:space="preserve"> 26 және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27-баптарына </w:t>
      </w:r>
      <w:r>
        <w:rPr>
          <w:rFonts w:ascii="Times New Roman"/>
          <w:b w:val="false"/>
          <w:i w:val="false"/>
          <w:color w:val="000000"/>
          <w:sz w:val="28"/>
        </w:rPr>
        <w:t>
 сәйкес Қазақстан Республикасының Yкiметi 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бюджет түсiмдерінің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сыныптамасын 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бюджет шығыстарының функционалдық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сыныптамасын 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бюджет шығыстарының экономикалық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сыныптамасын </w:t>
      </w:r>
      <w:r>
        <w:rPr>
          <w:rFonts w:ascii="Times New Roman"/>
          <w:b w:val="false"/>
          <w:i w:val="false"/>
          <w:color w:val="000000"/>
          <w:sz w:val="28"/>
        </w:rPr>
        <w:t>
 қамтитын қоса беріліп отырған Қазақстан Республикасының Бiрыңғай бюджеттік сыныптамасы бекiтiлсiн.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2005 жылғы 1 қаңтардан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Қазақстан Республикасы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Үкіметінің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2004 жылғы 24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N 1362 қаулысымен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бекітілген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 Ескерту. Сыныптама жаңа редакцияда - ҚР Үкіметінің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2007.12.28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1350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(2008 жылғы 1 қаңтардан бастап қолданысқа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енгізіледi), өзгерту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енгізілді - 2008.02.15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2008.03.20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276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2008.04.15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342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2008.06.10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561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2008.08.28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786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(қолданысқа енгізілу тәртібін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2-тармақтан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қараңыз),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2008.09.11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845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2008.10.03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911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2008.12.05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1143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Қаулыларымен.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Қазақстан Республикасының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Бірыңғай бюджеттік сыныптамасы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 1) Бюджет түсімдерінің сыныптамасы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|Сыныбы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 |Ішкі сыныбы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 |  |Ерекшелігі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 |  |   |Қолданылуы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 |  |   |аяқталатын|            Атауы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 |  |   |күн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__|__|__|___|__________|___________________________________________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1                   
</w:t>
      </w:r>
      <w:r>
        <w:rPr>
          <w:rFonts w:ascii="Times New Roman"/>
          <w:b/>
          <w:i w:val="false"/>
          <w:color w:val="000000"/>
          <w:sz w:val="28"/>
        </w:rPr>
        <w:t>
Салықтық түсiмдер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               Табыс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  Корпорациялық табыс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Резидент заңды тұлғалардан 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корпоративтік табыс салығы, мұнай секторы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кәсіпорындарынан түсетін түсімдерден басқа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         Резидент емес заңды тұлғалардан 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корпоративтік табыс, мұнай секторы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кәсіпорындарынан түсетін түсімдерден басқа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         Резидент заңды тұлғалардан алынатын, төлем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көзінен ұсталатын корпоративтік табыс салығы,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мұнай секторы кәсіпорындарынан түсетін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түсімдерден басқа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         Резидент емес заңды тұлғалардан алынатын,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төлем көзінен ұсталатын корпоративтік табыс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салығы, мұнай секторы кәсіпорындарынан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түсетін түсімдерден басқа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         Заңды тұлға - мұнай секторы кәсіпорындарынан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алынатын, корпоративтік табыс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06         Төлем көздерінен мұнай секторы кәсіпорындарымен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ұсталатын резидент заңды тұлғалардан 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корпоративтік табыс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07         Төлем көздерінен мұнай секторы кәсіпорындарымен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ұсталатын резидент емес заңды тұлғалардан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алынатын корпоративтік табыс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08         Резидент емес заңды тұлғалардың таза табысынан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алынатын корпоративтік табыс салығы, мұнай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секторы кәсіпорындарынан түсетін түсімдерден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басқа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09         Мұнай секторы кәсіпорындарына жататын резидент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емес заңды тұлғалардың таза табысынан 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корпоративтік табыс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             Жеке табыс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Төлем көзінен ұсталатын жеке табыс салығы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         Төлем көзінен салық салынатын табыстардан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ұсталатын жеке табыс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         Қызметін біржолғы талон бойынша жүзеге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асыратын жеке тұлғалардан алынатын жеке табыс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         Төлем көзінен салық салынатын шетелдік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азаматтар табыстарынан ұсталатын жеке табыс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         Төлем көзінен салық салынбайтын шетелдік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азаматтар табыстарынан ұсталатын жеке табыс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03               Әлеуметтік салық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  Әлеуметтік салық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Әлеуметтік салық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04               Меншікке салынатын салықтар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  Мүлікке салынатын салықтар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Заңды тұлғалардың және жеке кәсіпкерлердің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мүлкіне салынатын салық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         Жеке тұлғалардың мүлкіне салынатын салық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             Жер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Ауыл шаруашылығы мақсатындағы жерлерге жеке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тұлғалардан алынатын жер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         Елді мекендер жерлеріне жеке тұлғалардан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алынатын жер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         Өнеркәсіп, көлік, байланыс, қорғаныс жеріне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және ауыл шаруашылығына арналмаған өзге 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жерге салынатын жер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         Орман қорының жерлеріне салынатын жер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         Су қорының жерлеріне салынатын жер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06         Ерекше қорғалатын табиғи аумақтың жеріне,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сауықтыру, рекреациялық және тарихи-мәдени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мақсаттағы жерлерге салынатын жер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07         Ауыл шаруашылығы мақсатындағы жерлерге заңды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тұлғалардан, жеке кәсіпкерлерден, жеке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нотариустар мен адвокаттардан алынатын жер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08         Елді мекендер жерлеріне заңды тұлғалардан,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жеке кәсіпкерлерден, жеке нотариустар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адвокаттардан алынатын жер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             Көлік құралдарына салынатын салық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Заңды тұлғалардан көлік құралдарына салынатын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         Жеке тұлғалардан көлік құралдарына салынатын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             Бірыңғай жер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Бірыңғай жер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05               Тауарларға, жұмыстарға және қызметтерге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салынатын ішкі салықтар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  Қосылған құн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Қазақстан Республикасының аумағында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өндірілген тауарларға, орындалған жұмыстарға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және көрсетілген қызметтерге салынатын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қосылған құн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         Ресей Федерациясының аумағынан шығарылатын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және импортталатын тауарларға салынатын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қосылған құн салығынан басқа,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Республикасының аумағына импортталатын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тауарларға салынатын қосылған құн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         Резидент емес үшін қосылған құн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         Ресей Федерациясының аумағынан шығарылатын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және импортталатын тауарларға салынатын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қосылған құн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06         Ресей Федерациясы аумағынан шығарылатын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импортталатын тауарларға салынатын қосылған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құн салығынан басқа,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аумағына импортталатын тауарлардың кедендік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құнына тәуелсіз сараптама жүргізу нәтижесінде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жете есептелген қосылған құн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07         Ресей Федерациясының аумағынан шығарылатын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және импортталатын тауарлардың кедендік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құнына тәуелсіз сараптама жүргізу нәтижесінде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жете есептелген қосылған құн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             Акциздер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Қазақстан Республикасының аумағында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өндірілген спирттің барлық түрлері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         Қазақстан Республикасының аумағында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өндірілген арақ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         Қазақстан Республикасының аумағында өндірілген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этил спиртінің көлемдік үлесі 30-дан 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процентке дейін күшті ликер-арақ бұйымдар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         Қазақстан Республикасының аумағында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өндірілген шараптар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         Қазақстан Республикасының аумағында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өндірілген коньяк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07         Қазақстан Республикасының аумағында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өндірілген сыра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08         Қазақстан Республикасының аумағында өндірілген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этил спиртінің көлемдік үлесі 12-ден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процентке дейінгі градусы аз ликер-арақ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бұйымдары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09         Қазақстан Республикасының аумағында өндірілген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сигаралар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         Қазақстан Республикасының аумағында өндірілген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фильтрлі сигареттер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         Қазақстан Республикасының аумағында өндірілген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фильтрсіз сигареттер, папиростар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13         Қазақстан Республикасының аумағына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импортталатын сигареттер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14         Қазақстан Республикасының аумағына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импортталатын этил спиртінің көлемдік үлесі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1,5-тен 12 процентке дейінгі градусы 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ликер-арақ бұйымдары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16         Қазақстан Республикасының аумағында өндірілген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сигариллалар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17         Қазақстан Республикасының аумағына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импортталатын сигариллалар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18         Қазақстан Республикасының аумағында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өндірілген шарап материалдары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19         Қазақстан Республикасының аумағында өндірілген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никотиннен тұратын фармацевтикалық өнімді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қоспағанда, шегетін темекі, шайнайтын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темекі, иіскейтін темекі және өзге де тұтыну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ыдысқа буып-түйілген және соңғы тұтынуға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арналған темекі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20         Қазақстан Республикасының аумағына импортталатын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никотиннен тұратын фармацевтикалық өнімді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қоспағанда, шегетін темекі, шайнайтын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темекі, иіскейтін темекі және өзге де тұтыну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ыдысқа буып-түйілген және соңғы тұтынуға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арналған темекі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21         Қазақстан Республикасының аумағында өндірілген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бренди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22         Қазақстан Республикасының аумағына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импортталатын бренди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24         Лотереяларды ұйымдастыру және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29         Қазақстан Республикасының аумағында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өндірілген шикі мұнай, газ конденсаты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36         Қазақстан Республикасының аумағында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шығарылған жеңіл автомобильдер (мүгедектерге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арнайы арналған қолмен басқарылатын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автомобильдерден басқа)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37         Қазақстан Республикасының аумағында өндірілген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этил спиртінің көлемдік үлесі 1,5-тен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процентке дейінгі градусы аз ликер-арақ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бұйымдары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41         Қазақстан Республикасының аумағына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импортталатын спирттің барлық түрі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42         Қазақстан Республикасының аумағына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импортталатын арақ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43         Қазақстан Республикасының аумағына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импортталатын этил спиртінің көлемдік үлесі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30-дан 60 процентке дейін күшті ликер-арақ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бұйымдары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44         Қазақстан Республикасының аумағына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импортталатын шараптар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45         Қазақстан Республикасының аумағына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импортталатын коньяк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47         Қазақстан Республикасының аумағына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импортталатын сыра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48         Қазақстан Республикасының аумағына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импортталатын этил спиртінің көлемдік үлесі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12-ден 30 процентке дейінгі градусы 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ликер-арақ бұйымдары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50         Қазақстан Республикасының аумағына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импортталатын фильтрлі сигареттер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51         Қазақстан Республикасының аумағына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импортталатын фильтрсіз сигареттер, папиростар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55         Қазақстан Республикасының аумағына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импортталатын жеңіл автомобильдер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(мүгедектерге арнайы арналған, қолмен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басқарылатын автомобильдерден басқа)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58         Қазақстан Республикасының аумағына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импортталатын шарап материалдары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59         Қазақстан Республикасының аумағына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импортталатын дизель отыны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60         Қазақстан Республикасының аумағына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импортталатын бензин (авиациялықты қоспағанда)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69         Қазақстан Республикасының аумағына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импортталатын шикі мұнай, газ конденсаты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70         Қазақстан Республикасының аумағына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импортталатын тауарлардың кедендік құнына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тәуелсіз сараптама жүргізу нәтижесінде жете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есептелген акциздер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90         Өндірушілер көтерме саудада сататын өзі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өндіретін бензин (авиациялықты қоспағанда)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91         Өндірушілер көтерме саудада сататын өзі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өндіретін дизель отыны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92         Өндірушілер бөлшек саудада өткізетін өз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өндірісінің (авиациялықты қоспағанда),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сондай-ақ өз өндірістің мұқтаждарына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пайдаланылатын бензин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93         Өндірушілерге бөлшек саудада өткізетін өз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өндірісінің, сондай-ақ өз өндірістік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мұқтаждарына пайдаланылатын дизель отыны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94         Заңды және жеке тұлғалар көтерме саудада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өткізетін бензин (авиациялықты қоспағанда)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95         Заңды және жеке тұлғалар көтерме саудада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өткізетін дизель отыны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96         Заңды және жеке тұлғалар бөлшек саудада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өткiзетін, сондай-ақ өзінің өндiрiстік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мұқтаждарына пайдаланылатын бензин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(авиациялықты қоспағанда)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97         Заңды және жеке тұлғаларға бөлшек саудада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өткізетін, сондай-ақ өз өндірістік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мұқтаждарына пайдаланылатын дизель отыны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             Табиғи және басқа ресурстарды пайдаланғаны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үшін түсетін түсімдер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Қалааралық және (немесе) халықаралық телефон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байланысын көрсеткені үшін төлем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         Үстеме пайда салығы, мұнай секторы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кәсіпорындарынан түсетін түсімдерден басқа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         Жер бетіне жақын көздердегі су ресурстарын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пайдаланғаны үшін төлем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         Орманды пайдаланғаны үшін төлем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         Бонустар, мұнай секторы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кәсіпорындарынан түсетін түсімдерден басқа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06         Роялти, мұнай секторы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кәсіпорындарынан түсетін түсімдерден басқа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07         Мұнай секторы кәсіпорындарынан түсетін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түсімдерді қоспағанда, экспортталатын шикі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мұнайға, газ конденсатына салынатын рента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08         Жасалған келісімшарттар бойынша өнімді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бөлгендегі Қазақстан Республикасының үлесі,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мұнай секторы кәсіпорындарынан түсетін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түсімдерден басқа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09         Радиожиілік спектрін пайдаланғаны үшін төлем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         Кеме қатынайтын су жолдарын пайдаланғаны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төлем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         Жануарлар дүниесін пайдаланғаны үшін төлем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12         Мұнай секторы кәсіпорындарынан түсетін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түсімдерді қоспағанда, қызметін өнімді бөлу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жөніндегі келісімшарт бойынша жүзеге асыратын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жер қойнауын пайдаланушының қосымша төлемі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13         Республикалық маңызы бар ерекше қорғалатын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табиғи аумақтарды пайдаланғаны үшін төлем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14         Жергілікті маңызы бар ерекше қорғалатын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табиғи аумақтарды пайдаланғаны үшін төлем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15         Жер учаскелерін пайдаланғаны үшін төлем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16         Қоршаған ортаға эмиссия үшін төленетін төлемақы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22         Мұнай секторы кәсіпорындарынан алынатын үстеме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пайдаға алынатын салық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25         Мұнай секторы кәсіпорындарынан түсетін бонустар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26         Мұнай секторы кәсіпорындарынан түсетін роялти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27         Мұнай секторы кәсіпорындарынан түсетін экспорт-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талатын шикі мұнайға, газ конденсатына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салынатын рента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28         Мұнай секторы кәсіпорындарынан жасалған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келісімшарттар бойынша өнімді бөлгендегі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Қазақстан Республикасының үлесі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29         Мұнай секторы кәсіпорындарынан түсетін қызметін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өнiмдi бөлу жөнiндегі келiсімшарт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жүзеге асыратын жер қойнауын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пайдаланушының қосымша төлемi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            Кәсіпкерлік және кәсіби қызметті жүргізгені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үшін алынатын алымдар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Жеке кәсіпкерлерді мемлекеттік тіркегені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алынатын алым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         Жекелеген қызмет түрлерімен айналысу құқығы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үшін лицензиялық алым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         Заңды тұлғаларды мемлекеттік тіркегені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филиалдар мен өкілдіктерді есептік тіркегені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үшін алынатын алым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         Аукциондардан алынатын алым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         Жылжымалы мүлікті кепілдікке салуды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тіркегені және кеменің немесе жасалып жатқан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кеменің ипотекасы үшін алынатын алым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06         Жергілікті маңызы бар ақылы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автомобиль жолдары мен автокөлік құралдарының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өтуіне алымнан басқа, автокөлік құралдарының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Қазақстан Республикасының аумағы арқылы өткені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үшін алынатын алым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         Жергілікті маңызы бар ақылы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автомобиль жолдары бойынша жүргені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алынатын алым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12         Радиоэлектрондық құралдарды және жоғары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жиілікті қондырғыларды мемлекеттік тіркеу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үшін алынатын алым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13         Телевизиялық және радио хабарын тарататын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ұйымдарға радиожиілік өрісін пайдалануға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рұқсат бергені үшін алынатын алым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14         Көлік құралдарын мемлекеттік тіркегені үшін алым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16         Дәрі-дәрмектерді мемлекеттік тіркеу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алынатын алым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18         Жылжымайтын мүлікке және олармен мәміле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құқығын мемлекеттік тіркегені үшін алынатын алым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19         Республикалық маңызы бар ортақ пайдаланудағы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автомобиль жолдарының бөлінген белдеуінде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сыртқы (көрнекі) жарнамалар орналастырғаны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үшін төлем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20         Жергілікті маңызы бар және елді мекендердегі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жалпы пайдаланудағы автомобиль жолдарының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бөлу жолағында сыртқы (көрнекі) жарнамаларды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орналастырғаны үшін алынатын төлем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21         Сабақтас құқық шығармаларын және объектілерiн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пайдалануға авторлық құқық және сабақтас құқық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объектілерiн, лицензиялық шарттарды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тіркегенi үшін алынатын алым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23         Бұқаралық ақпарат құралын есепке қойғаны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үшiн алым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             Құмар ойын бизнеске салық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Құмар ойын бизнеске салық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06                Халықаралық сауда мен сыртқы операцияларға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салынатын салықтар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  Кеден төлемдері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Кеден бажының бірыңғай ставкасын қолданумен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жеке тұлғалардан өндіріп алынатын әкелінетін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тауарларға салынатын кеден баждарын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қоспағанда, әкелінетін тауарларға салынатын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кеден баждары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         Әкетілетін тауарларға салынатын кеден баждары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         Әкелінетін тауарлардың кедендік құнына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тәуелсіз сараптама жүргізу нәтижесінде жете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есептелген кедендік баждар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         Жеке тұлғалар Қазақстан Республикасының кеден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аумағына оңайлатылған тәртiппен әкелiнетiн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тауарларға жиынтық кедендiк төлем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             Халықаралық сауда мен операцияларға салынатын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басқа да салықтар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Кедендік бақылауды және кедендік рәсімдерді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жүзеге асырудан түсетін түсімдер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         Отандық тауар өндірушілерді қорғау шаралары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ретінде алынатын баждар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         Әкелінетін тауарлардың кедендік құнына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тәуелсіз сараптама жүргізу нәтижесінде жете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есептелген, кедендік бақылауды және кедендік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рәсімдерді жүзеге асырудан түсетін түсімдер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         Әкелінетін тауарлардың кедендік құнына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тәуелсіз сараптама жүргізу нәтижесінде жете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есептелген, отандық тауар өндірушілерді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қорғау шаралары ретінде алынатын баждар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07               Басқа да салықтар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  Басқа да салықтар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09         Республикалық бюджетке түсетін басқа да салық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түсімдері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         Жергілікті бюджетке түсетін басқа да салықтық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түсімдері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08               Заңдық мәнді іс-әрекеттерді жасағаны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және (немесе) оған уәкілеттігі бар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органдар немесе лауазымды адамдар құжаттар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бергені үшін алынатын міндетті төлемдер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            Мемлекеттік баж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Консулдық алым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         Сотқа берілетін талап арыздардан, ерекше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өндірістегі істер бойынша арыздардан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(шағымдардан), жүгіну шағымдарынан, атқару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парағының көшірмесін беру туралы мәселе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бойынша сот анықтамасына жеке шағымдардан,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сот бұйрығын шығару туралы арыздардан,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сондай-ақ соттың шет ел соттары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мен төрелік соттарының шешімдері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атқару парақтарын, құжаттардың көшірмелерін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(телнұсқаларын) бергені үшін 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мемлекеттік баж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         Мемлекеттік нотариалдық кеңселер нотариустарының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нотариалдық iс-әрекет жасағаны үшiн 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мемлекеттiк баж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         Азаматтық хал актілерiн тiркегенi, азаматтарға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азаматтық хал актілерiн тiркегенi туралы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куәлiктер бергенi үшiн, сондай-ақ туу, неке,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некенi бұзу, өлуі туралы актілердiң жазбаларын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өзгерту, толықтыру, түзету мен қалпына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келтiруге байланысты куәлiктердi бергенi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алынатын мемлекеттік баж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         Шет елге баруға және Қазақстан Республикасына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басқа мемлекеттерден адамдарды шақыруға құқық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беретін құжаттарды ресімдегені үшін,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сондай-ақ осы құжаттарға өзгерістер енгізгені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үшін алынатын мемлекеттік баж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06         Шетелдіктердің паспорттарына немесе оларды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ауыстыратын құжаттарына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Республикасынан кету және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Республикасына келу құқығына виза бергені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үшін алынатын мемлекеттік баж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07         Қазақстан Республикасы азаматтығын алу,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Қазақстан Республикасы азаматтығын қалпына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келтіру және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азаматтығын тоқтату туралы құжаттарды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ресімдегені үшін алынатын мемлекеттік баж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08         Тұрғылықты жерін тіркегені үшін 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мемлекеттік баж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09         Аң аулау құқығына рұқсат берілгені үшін 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мемлекеттік баж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         Жеке және заңды тұлғалардың азаматтық,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қызметтік қаруының (аңшылық суық қаруды, белгі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беретін қаруды, ұңғысыз атыс қаруын,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механикалық шашыратқыштарды, көзден жас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ағызатын немесе тітiркендiретiн заттар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толтырылған аэрозольді және басқа құрылғыларды,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үрлемелі қуаты 7,5 Дж-дан аспайтын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пневматикалық қаруды қоспағанда және калибрi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4,5 мм-ге дейiнгілерiн қоспағанда) әрбiр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бiрлiгін тiркегенi және қайта тiркегенi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алынатын мемлекеттік баж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         Қазақстан Республикасы азаматтарының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паспорттары мен жеке куәліктерін бергені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алынатын мемлекеттік баж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12         Қаруды және оның оқтарын сақтауға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сақтау мен алып жүруге, тасымалдауға,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Қазақстан Республикасының аумағына әкелуге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және Қазақстан Республикасынан әкетуге рұқсат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бергені үшін алынатын мемлекеттік баж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13         Қазақстан Республикасы бекiткен халықаралық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шартқа сәйкес Қазақстан Республикасында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жасалған ресми құжаттарда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органдардың апостиль қойғаны үшiн 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мемлекеттік баж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14         Жүргізушi куәлiгін, тракторшы-машинистiң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куәлігін бергенi үшін алынатын мемлекеттік баж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15         Механикалық көлiк құралдарын мемлекеттік тiркеу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туралы куәлiк берген үшін алынатын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баж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16         Мемлекеттік тіркеу нөмірі белгілерін бергені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үшін алынатын мемлекеттік баж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17         Сирек кездесетiн және құрып кету қаупi төнген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жануарлар мен бекiре балығын, сондай-ақ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бөлiктерi мен дериваттарын әкелуге рұқсат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бергенi үшін алынатын мемлекеттік баж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18         Зияткерлiк меншiк саласында iс-әрекет жасағаны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үшiн алынатын мемлекеттік баж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2                   
</w:t>
      </w:r>
      <w:r>
        <w:rPr>
          <w:rFonts w:ascii="Times New Roman"/>
          <w:b/>
          <w:i w:val="false"/>
          <w:color w:val="000000"/>
          <w:sz w:val="28"/>
        </w:rPr>
        <w:t>
Салықтық емес түсімдер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               Мемлекеттік меншіктен түсетін түсiмдер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  Мемлекеттік кәсiпорындардың таза кірiсi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бөлігіндегі түсімдер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Республикалық мемлекеттік кәсіпорындардың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таза кірiсiнің бір бөлігінің түсімдері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         Коммуналдық мемлекеттік кәсіпорындар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таза кірiсiнің бір бөлігінің түсімдері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             Қазақстан Республикасы Ұлттық Банкiнiң таза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табысы бөлiгінiң түсiмдерi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Қазақстан Республикасы Ұлттық Банкінің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табысы бөлiгінiң түсiмдерi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             Мемлекет меншігіндегі акциялардың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пакетiне дивидендтер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Республика меншiгіндегі акциялардың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пакетiне дивидендтер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         Коммуналдық меншiктегi акциялардың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пакетіне берілетiн дивидендтер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             Мемлекеттік меншiктегі заңды тұлғаларға қатысу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үлесiне кірістер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Республикалық меншiктегі заңды тұлғаларға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қатысу үлесiне кipicтep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         Коммуналдық меншiктегі заңды тұлғаларға қатысу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үлесiне кipicтep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             Мемлекет меншiгіндегі мүлiктi жалға беруден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түсетiн кiрiстер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Республика меншігіндегі мүлiкті жалға алудан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түсетiн кiрiстер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         Әскери полигондарды пайдаланғаны үшiн жалгерлiк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төлемнен түсетiн түсiмдер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         "Байқоңыр" кешенiн пайдаланғаны үшiн жалгерлік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төлемнен түсетiн түсiмдер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         Коммуналдық меншiктегі мүлiктi жалдаудан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түсетін кiрiстер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         Коммуналдық меншіктегі тұрғын үй қорынан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үйлерді жалдаудан түсетін кірістер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             Бюджет қаражатын банк шоттарына орналастырғаны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үшiн сыйақылар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Қазақстан Республикасы Yкiметiнiң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Республикасы Ұлттық банкіндегі депозиттерi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бойынша сыйақылар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         Депозиттерге уақытша бос бюджеттiк ақшаны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орналастырудан алынған сыйақылар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         Екіншi деңгейдегi банктер шоттарында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мемлекеттiк сыртқы қарыздар қаражатын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орналастырғаны үшін сыйақылар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             Мемлекеттік бюджеттен берiлген кредиттер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сыйақылар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Облыстардың, республикалық маңызы 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қалалардың, астананың жергіліктi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органдарына iшкi көздер есебінен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бюджеттен берілетін бюджеттiк кредиттер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сыйақылар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         Облыстардың, республикалық маңызы 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қалалардың, астананың жергілiкті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органдарына үкiметтiк сыртқы қарыздар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есебiнен республикалық бюджеттен берiлген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бюджеттiк кредиттер бойынша сыйақылар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         Аудандардың (облыстық маңызы бар қалалардың)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жергілiктi атқарушы органдарына облыстық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бюджеттен берілген бюджеттік кредиттер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сыйақылар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         Қарыз алушы банктерге iшкi көздер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республикалық бюджеттен берiлген бюджеттік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кредиттер бойынша сыйақылар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         Қарыз алушы банктерге үкiметтiк сыртқы қарыздар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қаражаты есебінен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берiлген бюджеттік кредиттер бойынша сыйақылар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06         Қарыз алушы банктерге жергілiктi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берiлген бюджеттiк кредиттер бойынша сыйақылар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07         Қаржы агенттіктерiне iшкi көздер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республикалық бюджеттен берiлген бюджеттік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кредиттер бойынша сыйақылар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08         Қаржы агенттiктерiне үкiметтік сыртқы қарыз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қаражаты есебiнен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берілген бюджеттік кредиттер бойынша сыйақылар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09         Заңды тұлғаларға iшкi көздер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республикалық бюджеттен 2005 жылға дейiн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берілген бюджеттік кредиттер бойынша сыйақылар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         Заңды тұлғаларға үкiметтік сыртқы қарыздар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қаражаты есебiнен республикалық бюджеттен 2005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жылға дейiн берiлген бюджеттік кредиттер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бойынша сыйақылар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         Заңды тұлғаларға жергілiктi бюджеттен 2005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жылға дейiн берілген бюджеттік кредиттер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бойынша сыйақылар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12         Жеке тұлғаларға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берiлген бюджеттік кредиттер бойынша сыйақылар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13         Жеке тұлғаларға жергілiкті бюджеттен берілген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бюджеттiк кредиттер бойынша сыйақылар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14         Шетелдiк мемлекеттерге берiлген бюджеттік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кредиттер бойынша сыйақылар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15         Мемлекеттiк кепілдiктер бойынша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Республикасының Үкiметi төлеген талаптар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бойынша сыйақылар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             Мемлекеттiк меншiктен түсетiн өзге де кiрiстер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Ауыл шаруашылық және орман алқаптарын ауыл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орман шаруашылықтарын жүргізуге байланысты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мақсаттарға пайдалану үшін алған кезде ауыл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шаруашылығы және орман шаруашылығы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өндiрiстерiнiң шығасыларын өтеуден түсетiн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түсiмдер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         Жер қойнауы туралы ақпаратты пайдалануға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берiлгенi үшін ақы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         Жергіліктi өкілдi органдардың шешiмдерi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өткiзiлетiн мемлекеттiк лотереялардан түсетiн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кiрiстердiң түсiмi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         Қару-жарақты және әскери техниканы сатудан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түсетiн кiрiстер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06         Тәркіленген мүлiктi, белгіленген тәртіппен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республикалық меншiкке өтеусiз өткен мүлiктi,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оның iшiнде кедендiк бас тарту режимiнде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мемлекеттің пайдасына ресiмделген тауарлар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көлiк құралдарын сатудан түсетiн түсiмдер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07         Иесiз мүлікті, белгіленген тәртiппен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коммуналдық меншiкке өтеусiз өткен мүлiкті,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қадағалаусыз жануарларды, олжаларды, сондай-ақ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мұрагерлiк құқығы бойынша мемлекетке өткен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мүлiктi сатудан алынатын түсiмдер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08         Ұйымдастырылған бағалы қағаздар рыногында сатып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алынған мемлекеттік эмиссиялық бағалы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қағаздардан түсетiн сыйақылар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09         Республикалық меншігіне жататын жер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учаскелері бойынша сервитут үшін төлемақы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         Коммуналдық меншігіне жататын жер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учаскелері бойынша сервитут үшін төлемақы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02               Мемлекеттік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мемлекеттік мекемелердiң тауарларды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(жұмыстарды, қызметтер көрсетудi) өткiзуiнен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түсетін түсімдер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  Мемлекеттiк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мемлекеттiк мекемелердiң тауарларды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(жұмыстарды, қызметтер көрсетудi) өткiзуiнен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түсетін түсiмдер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Республикалық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мемлекеттiк мекемелер тауарларды (жұмыстарды,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қызметтерді) өткізуінен түсетiн түсiмдер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         Жергілiктi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мемлекеттік мекемелер көрсететiн қызметтердi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сатудан түсетiн түсiмдер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03               Мемлекеттiк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мемлекеттік мекемелер ұйымдастыратын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мемлекеттiк сатып алуды өткiзуден түсетiн ақша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түсiмдерi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  Мемлекеттік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мемлекеттік мекемелер ұйымдастыратын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мемлекеттік сатып алуды өткiзуден түсетiн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ақша түсiмдерi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Республикалық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мемлекеттік мекемелер ұйымдастыратын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мемлекеттiк сатып алуды өткiзуден түсетін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ақша түсімі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         Жергіліктi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мемлекеттік мекемелер ұйымдастыратын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мемлекеттік сатып алуды өткiзуден түсетін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ақшаның түсімі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04               Мемлекеттік бюджеттен қаржыландырылатын,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сондай-ақ Қазақстан Республикасы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Банкiнiң бюджетiнен (шығыстар сметасынан)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ұсталатын және қаржыландырылатын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мекемелер салатын айыппұлдар, өсiмпұлдар,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санкциялар, өндiріп алулар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  Мұнай секторы кәсіпорындарынан түсетін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түсімдерді қоспағанда,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бюджеттен қаржыландырылатын, сондай-ақ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Қазақстан Республикасы Ұлттық Банкiнiң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бюджетінен (шығыстар сметасынан) ұсталатын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және қаржыландырылатын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мекемелер салатын айыппұлдар, өсiмпұлдар,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санкциялар, өндiрiп алулар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Мұнай секторы кәсіпорындарынан түсетін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түсімдерді қоспағанда, орталық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органдар, олардың аумақтық бөлімшелерi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салатын әкiмшілiк айыппұлдар,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өсiмпұлдар, санкциялар, өндiрiп алулар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         Атқарушылық санкция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         Жергілiкті мемлекеттік органдар салатын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әкiмшілік айыппұлдар, өсiмпұлдар, санкциялар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06         Оған қатысты лицензиялық тәртiп белгіленген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казиноның, тотализаторлардың және ойын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бизнесiнiң лицензиясыз қызметiнен түскен алып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қойылған кiрiстер түсiмi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07         Жеке кәсiпкерлердiң мемлекеттік тіркеусiз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қызметiнен алынған кiрiстердiң түсiмі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08         Монополияға қарсы заңнаманы бұзу нәтижесiнде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алынған кiрiстердің түсімі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09         Заңсыз алынған мүлiкті еркiмен тапсырудан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немесе өндiрiп алудан немесе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функцияларды орындауға уәкілеттiк берiлген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тұлғаларға немесе оларға теңестірiлген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тұлғаларға заңсыз көрсетілген қызметтердiң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құнынан алынатын сомалардың түсімі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         Табиғатты пайдаланушылардан келтiрiлген зиянның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орнын толтыру туралы талаптар бойынша алынған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қаражат, аңшылықтың және балық аулаудың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тәркіленген құралдарын, заңсыз олжаланған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өнiмдердi сатудан түскен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         Бас бостандығынан айыруға сотталғандардың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тамақтың, заттай мүлiктiң және коммуналдық-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тұрмыстық емдеу-алдын алу қызметтерiнiң құнын,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мемлекетке, түзеу мекемесiне келтiрiлген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залалды, қашып кетуге жол бермеуге байланысты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қосымша шығындарды өтеуi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12         Түзету жұмыстарына сотталғандардың еңбекақысынан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ұсталатын түсiмдер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13         Мұнай секторы кәсіпорындарынан түсетін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түсімдерді қоспағанда,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қаржыландырылатын мемлекеттiк мекемелер салатын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басқа да айыппұлдар, өсiмпұлдар, санкциялар,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өндiрiп алулар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14         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мемлекеттік мекемелермен алынатын басқа 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айыппұлдар, өсімпұлдар, санкциялар, өндiрiп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алулар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15         Облыстардың, республикалық маңызы бар қалалардың,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астананың жергілікті атқарушы органдарына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республикалық бюджеттен берілген бюджеттік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кредиттер (қарыздар) бойынша айыппұлдар,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өсімпұлдар, санкциялар, өндіріп алулар;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16         Аудандардың (облыстық маңызы бар қалалардың)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жергілікті атқарушы органдарына облыстық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бюджеттен берілген бюджеттік кредиттер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айыппұлдар, өсімпұлдар, санкциялар, өндіріп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алулар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             Мемлекеттік бюджеттен қаржыландырылатын,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сондай-ақ Қазақстан Республикасы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Банкінің (шығыстар сметасынан) ұсталатын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және қаржыландырылатын мемлекеттік мекемелер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мұнай секторы кәсіпорындарына салатын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айыппұлдар, өсімпұлдар, санкциялар,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өндіріп алулар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Орталық мемлекеттік органдар, олардың аумақтық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бөлімшелері мұнай секторы кәсіпорындарына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салатын әкімшілік айыппұлдар, өсімпұлдар,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санкциялар, өндіріп алулар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         Республикалық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мемлекеттік мекемелер мұнай секторы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кәсіпорындарына салатын өзге де айыппұлдар,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өсімпұлдар, санкциялар, өндіріп алулар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05               Гранттар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  Техникалық көмек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Орталық мемлекеттік органдар тартатын гранттар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         Жергіліктi атқарушы органдар тартатын гранттар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             Қаржылық көмек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Орталық мемлекеттiк органдар тартатын гранттар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         Жергілiктi атқарушы органдар тартатын гранттар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06               Басқа да салықтық емес түсімдер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  Басқа да салықтық емес түсімдер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Анықталмаған түсімдер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         Қазақстан Республикасының қосымша және үстеме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баждарды бөлу кезіндегі үлесі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         Республикалық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мемлекеттік мекемелердiң дебиторлық, депоненттік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берешегінiң түсiмдері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         Жергілiктi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мемлекеттік мекемелердiң дебиторлық, депоненттік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берешегінiң түсiмi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06         Бұрын республикалық бюджеттен алынған,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пайдаланылмаған қаражатты қайтару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07         Бұрын жергілiктi бюджеттен алынған,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пайдаланылмаған қаражаттардың қайтарылуы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08         Мұнай секторы кәсіпорындарынан түсетін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түсімдерді қоспағанда, республикалық бюджетке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түсетiн басқа да салықтық емес түсiмдер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09         Жергіліктi бюджетке түсетiн салықтық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басқа да түсiмдер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         Мүлікті заңдастырған үшін алым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         Мұнай секторы кәсіпорындарынан түсетін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басқа да салықтық емес түсімдер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Негiзгі капиталды сатудан түсетiн түсімдер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               Мемлекеттік мекемелерге бекiтiлген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мүлiктi сату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  Мемлекеттiк мекемелерге бекiтілген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мүлiктi сату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Республикалық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мемлекеттік мекемелерге бекiтiлген мүлiкті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сатудан түсетін түсімдер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         Жергiлiктi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мемлекеттік мекемелерге бекiтілген мүлiктi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сатудан түсетін түсімдер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         Азаматтарға тұрғын үй құрылысының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мемлекеттік бағдарламасының шегінде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пәтерлер сатудан түсетiн түсiмдер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02               Мемлекеттік материалдық резервтен тауарлар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сату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  Мемлекеттік материалдық резервтен тауарлар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сату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Мемлекеттік резервтерден алынған тауарлар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берешектi өтеуден түсетін түсімдер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         Нормативтен тыс қорларды сатудан түсетiн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түсiмдер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         Мемлекеттік ресурстардан астық сатудан түсетiн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түсiмдер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         Жұмылдыру резервiнiң материалдық құндылықтарын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сатудан түсетін түсiмдер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03               Жердi және материалдық емес активтердi сату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  Жерді сату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Жер учаскелерiн сатудан түсетін түсiмдер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         Ауыл шаруашылығы мақсатындағы жер учаскелерiн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сатудан түсетін түсiмдер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             Материалдық емес активтердi сату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Материалдық емес активтердi сату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         Жер учаскелерін жалдау құқығын сатқаны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төлем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Трансферттердің түсімдері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               Төмен тұрған мемлекеттік басқару органдарынан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алынатын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  Облыстық бюджеттерден,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қалаларының бюджеттерiнен алынатын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Нысаналы мақсатқа сай пайдаланылмаған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трансферттердi қайтару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         Нысаналы пайдалынылмаған (толық пайдаланылмаған)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трансферттердi қайтару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         Ақтөбе облысының облыстық бюджетiнен 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бюджеттiк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         Атырау облысының облыстық бюджетінен 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бюджеттiк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         Маңғыстау облысының облыстық бюджетiнен 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бюджеттiк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06         Алматы қаласының бюджетiнен алынатын бюджеттік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07         Астана қаласының бюджетiнен алынатын бюджеттiк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             Аудандық (қалалық) бюджеттерден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Бюджеттік алып қоюлар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         Нысаналы (толық пайдаланылмаған)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трансферттердi қайтару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         Нысаналы мақсатқа сай пайдаланылмаған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трансферттердi қайтару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02               Мемлекеттік басқарудың жоғары тұрған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органдарынан түсетiн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  Республикалық бюджеттен түсетiн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         Нысаналы даму трансферттерi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         Субвенциялар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             Облыстық бюджеттен түсетiн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         Нысаналы даму трансферттерi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         Субвенциялар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04               Ұлттық қордан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  Күрделі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Ұлттық қордан республикалық бюджетке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кепілдік берілген трансферт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         Қазақстан Республикасының Ұлттық қорынан өткен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жылғы республикалық бюджетке аударылмаған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кепілдік берілген трансферт сомасы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         Қазақстан Республикасының Ұлттық қорынан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Республикалық бюджетке берілетін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трансферт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5                   
</w:t>
      </w:r>
      <w:r>
        <w:rPr>
          <w:rFonts w:ascii="Times New Roman"/>
          <w:b/>
          <w:i w:val="false"/>
          <w:color w:val="000000"/>
          <w:sz w:val="28"/>
        </w:rPr>
        <w:t>
Бюджеттiк кредиттердi өтеу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               Бюджеттiк кредиттердi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  Мемлекеттiк бюджеттен берiлген бюджеттік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кредиттердi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Облыстардың, республикалық маңызы 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қалалардың, астананың жергіліктi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органдарына iшкi көздер есебiнен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бюджеттен берiлген бюджеттік кредиттердi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         Облыстардың, республикалық маңызы 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қалалардың, астананың жергілікті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органдарына үкіметтік сыртқы қарыздар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есебiнен республикалық бюджеттен берiлген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бюджеттiк кредиттердi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         Аудандардың (облыстық маңызы бар қалалардың)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жергілiктi атқарушы органдарына облыстық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бюджеттен берілген бюджеттiк кредиттерді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         Қарыз алушы банктерге iшкi көздер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pecпубликалық бюджеттен берiлген бюджеттiк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кредиттердi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         Қарыз алушы банктерге үкіметтiк сыртқы қарыздар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есебiнен pecпубликалық бюджеттен берiлген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бюджеттiк кредиттерді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06         Қарыз алушы банктерге жергілiкті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берiлген бюджеттік кредиттерді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07         Қаржылық агенттiктерге ішкi көздер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республикалық бюджеттен берiлген бюджеттік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кредиттерді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08         Қаржы агенттіктерiн үкіметтік сыртқы қарыз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қаражаты есебiнен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берiлген бюджеттік кредиттерді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09         Заңды тұлғаларға ішкі көздер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республикалық бюджеттен 2005 жылға дейiн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берiлген бюджеттік кредиттердi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         Заңды тұлғаларға үкіметтік сыртқы қарыздар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қаражаты есебiнен республикалық бюджеттен 2005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жылға дейiн берілген бюджеттік кредиттердi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         Заңды тұлғаларға жергіліктi бюджеттен 2005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жылға дейiн берiлген бюджеттік кредиттердi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12         Жеке тұлғаларға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берiлген бюджеттiк кредиттердi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13         Жеке тұлғаларға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берiлген бюджеттік кредиттердi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14         Шетелдiк мемлекеттерге берiлген бюджеттiк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кредиттердi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15         Қаржы агенттіктеріне ішкі көздер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облыстық бюджеттен берілген бюджеттік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кредиттерді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16         Қаржы агенттіктеріне ішкі көздер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республикалық маңызы бар қаланың, астананың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бюджетінен берілген бюджеттік кредиттерді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02               Төленген мемлекеттiк кепiлдiктер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талаптарды қайтару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  Төленген мемлекеттік кепiлдiктер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талаптарды заңды тұлғалардың қайтаруы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Мемлекеттік кепілдiктер бойынша мiндеттемелердi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орындауға бағытталған қаражатты қайтару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         Бюджеттік кредиттер, сондай-ақ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кепiлдiктер бойынша міндеттемелердi орындауға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бағытталған бюджеттік қаражат бойынша берешектi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өтеу есебiне мемлекет пайдасына алынған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өндiрiп алынған мүлiктi сатудан түсетін түсiмдер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6                   
</w:t>
      </w:r>
      <w:r>
        <w:rPr>
          <w:rFonts w:ascii="Times New Roman"/>
          <w:b/>
          <w:i w:val="false"/>
          <w:color w:val="000000"/>
          <w:sz w:val="28"/>
        </w:rPr>
        <w:t>
Мемлекеттің қаржы активтерiн сатудан түсетiн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түсiмдер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               Мемлекеттің қаржы активтерiн сатудан түсетiн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түсiмдер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  Қаржы активтерiн ел iшiнде сатудан түсетiн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түсiмдер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Республикалық меншiктегі заңды тұлғалардың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қатысу үлестерін, бағалы қағаздарын сатудан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түсетін түсімдер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         Коммуналдық меншiктегі заңды тұлғалардың қатысу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үлестерiн, бағалы қағаздарын сатудан түсетiн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түсiмдер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         Республикалық меншiктегі және кен өндiрушi әрi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өңдеушi салаға жататын мемлекеттiк мүлікті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жекешелендiруден түсетiн түсiмдер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         Мүлiк кешенi, республикалық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кәсiпорындардың жедел басқаруындағы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шаруашылық жүргізуiндегі өзге де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мүлiк түрiндегі республикалық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мекемелер мен мемлекеттік кәсiпорындарды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сатудан түсетін түсiмдер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         Мүлiктiк кешен түрiндегі коммуналдық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мемлекеттiк мекемелер мен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кәсiпорындарды және коммуналдық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кәсiпорындардың жедел басқаруындағы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шаруашылық жүргізуiндегі өзге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мүлікті сатудан түсетiн түсiмдер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             Қаржы активтерiн елден тыс жерлерде сатудан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түсетін түсiмдер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Халықаралық ұйымдардың заңды тұлғаларының қатысу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үлестерiн, бағалы қағаздарын сатудан түсетiн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түсімдер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7                   
</w:t>
      </w:r>
      <w:r>
        <w:rPr>
          <w:rFonts w:ascii="Times New Roman"/>
          <w:b/>
          <w:i w:val="false"/>
          <w:color w:val="000000"/>
          <w:sz w:val="28"/>
        </w:rPr>
        <w:t>
Қарыздар түсiмi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               Мемлекеттiк ішкі қарыздар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  Мемлекеттік эмиссиялық бағалы қағаздар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Мемлекеттік ұзақ мерзiмдi қазынашылық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міндеттемелер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         Мемлекеттік орта мерзiмдi қазынашылық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мiндеттемелер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         Мемлекеттiк қысқа мерзiмдi қазынашылық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міндеттемелер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         Ұлттық жинақ облигациялары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         Мемлекеттік эмиссиялық бағалы қағаздарды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ұйымдастырылған бағалы қағаздар рыногында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сатудан түсетiн түсiмдер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09         Өзге де мемлекеттік эмиссиялық бағалы қағаздар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             Қарыз алу келiсім-шарттары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Қазақстан Республикасының Үкiметi алатын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қарыздар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         Облыстың, республикалық маңызы бар қаланың,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астананың жергілiкті атқарушы органы алатын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қарыздар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         Ауданның (облыстық маңызы бар қаланың)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жергілікті атқарушы органы алатын қарыздар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02               Мемлекеттiк сыртқы қарыздар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  Қарыз алу келiсім-шарттары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Халықаралық қаржы ұйымдарынан кредиттер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         Шетелдiк мемлекеттерден кредиттер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         Шетелдiк коммерциялық банктер мен фирмалардан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кредиттер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             Мемлекеттік эмиссиялық бағалы қағаздар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Сыртқы капитал рыноктарында орналастырылған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мемлекеттік борыштық мiндеттемелер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         Өзге де мемлекеттiк эмиссиялық бағалы қағаздар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8                   
</w:t>
      </w:r>
      <w:r>
        <w:rPr>
          <w:rFonts w:ascii="Times New Roman"/>
          <w:b/>
          <w:i w:val="false"/>
          <w:color w:val="000000"/>
          <w:sz w:val="28"/>
        </w:rPr>
        <w:t>
Бюджет қаражаты қалдықтарының қозғалысы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               Бюджет қаражаты қалдықтары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  Бюджет қаражатының бос қалдықтары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Бюджет қаражатының бос қалдықтары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             Есептi кезең соңындағы бюджет қаражатының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қалдықтары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Есептi кезеңнің соңындағы бюджет қаражатының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қалдықтары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2) Бюджет шығыстарының функционалдық сыныптамасы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Функционалдық топ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|Кіші функция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 |Бюджеттік бағдарламалардың әкімшісі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 |   |Бағдарлама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 |   |  |Кіші бағдарлама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 |   |  |   |Қолданылуы аяқталатын күн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 |   |  |   |       |               Атауы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|__|___|__|___|_______|____________________________________________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 Жалпы сипаттағы мемлекеттік қызметтер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01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 Мемлекеттік басқарудың жалпы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 функцияларын орындайтын өкілді,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 атқарушы және басқа органдар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101
</w:t>
      </w:r>
      <w:r>
        <w:rPr>
          <w:rFonts w:ascii="Times New Roman"/>
          <w:b/>
          <w:i w:val="false"/>
          <w:color w:val="000000"/>
          <w:sz w:val="28"/>
        </w:rPr>
        <w:t>
               Қазақстан Республикасы Президентінің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Әкімшілігі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Мемлекет басшысының қызметiн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мен құрылыстарын күрделі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 Ақпараттық жүйелердiң жұмыс iстеуiн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 және мемлекеттiк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ақпараттық-техникалық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"Байқоңыр" ғарыш айлағындағы арнайы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өкiлдіктiң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Мемлекеттің ішкі және сыртқы саясатының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стратегиялық аспектілерін болжамды-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талдамалық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Мұрағат қорының, баспа басылымдарының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сақталуын қамтамасыз ету және оларды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арнайы пайдалану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Үкіметінің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резервінің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 Өкілдік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 Республикалық бюджеттік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техника-экономикалық негіздемелерін әзірлеу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 Қазақстан Республикасы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орталық мемлекеттік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102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Парламентінің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Шаруашылық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Қазақстан Республикасы Парламентінің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мен құрылыстарын күрделі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 Ақпараттық жүйелердiң жұмыс iстеуiн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 және мемлекеттiк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ақпараттық-техникалық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Қазақстан Республикасы Парламентінің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депутаттарына қызметтік тұрғын үй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Заң жобалары мониторингінің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автоматтандырылған жүйесiн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Үкіметінің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резервінің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 Өкілдік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 Республикалық бюджеттік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техника-экономикалық негіздемелерін әзірлеу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Үкіметінің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резервінің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 Қазақстан Республикасы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орталық мемлекеттік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104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Премьер-Министрiнiң Кеңсесi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Қазақстан Республикасы Премьер-Министрiнiң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мен құрылыстарын күрделі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 Ақпараттық жүйелердiң жұмыс iстеуiн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 және мемлекеттiк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ақпараттық-техникалық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Үкіметі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резервінің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 Өкілдік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 Республикалық бюджеттік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техника-экономикалық негіздемелерін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әзірлеу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 Қазақстан Республикасы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орталық мемлекеттік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106                
</w:t>
      </w:r>
      <w:r>
        <w:rPr>
          <w:rFonts w:ascii="Times New Roman"/>
          <w:b/>
          <w:i w:val="false"/>
          <w:color w:val="000000"/>
          <w:sz w:val="28"/>
        </w:rPr>
        <w:t>
Адам құқықтары жөнiндегі ұлттық орталық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Адам құқықтары жөнiндегі уәкiлдiң қызметiн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мен құрылыстарын күрделі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 Ақпараттық жүйелердiң жұмыс iстеуiн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 және мемлекеттiк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ақпараттық-техникалық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Үкіметі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резервінің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 Өкілдік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 Республикалық бюджеттік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техника-экономикалық негіздемелерін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әзірлеу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 Қазақстан Республикасы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орталық мемлекеттік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110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 мәслихатының аппараты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Облыс мәслихатының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күрделі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Депутаттық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Үкіметінің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резервінің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үшiн жергілікті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Жергілікті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резервінің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Жергілiктi бюджеттік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негіздемелерін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әзірлеу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111 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қала, астана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мәслихатының аппараты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Республикалық маңызы бар қала,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мәслихатының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күрделі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Депутаттық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Үкіметінің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резервінің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үшiн жергілікті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Жергілікті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резервінің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Жергілiктi бюджеттік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негіздемелерін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әзірлеу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112                
</w:t>
      </w:r>
      <w:r>
        <w:rPr>
          <w:rFonts w:ascii="Times New Roman"/>
          <w:b/>
          <w:i w:val="false"/>
          <w:color w:val="000000"/>
          <w:sz w:val="28"/>
        </w:rPr>
        <w:t>
Аудан (облыстық маңызы бар қала)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мәслихатының аппараты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Аудан (облыстық маңызы бар қала)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мәслихатының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күрделі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Депутаттық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резервінің есебiнен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үшiн жергілікті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Жергілікті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резервінің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Жергілiктi бюджеттік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негіздемелерін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әзірлеу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120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 әкімінің аппараты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Облыс әкімінің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күрделі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Қазақстан Республикасы Президентінің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"Байқоңыр" кешеніндегі арнаулы өкілінің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Үкіметінің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резервінің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үшiн жергілікті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Жергілікті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резервінің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Жергілiктi бюджеттік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негіздемелерін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әзірлеу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113            Жергілікті бюджеттерден 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116            Электрондық үкіметі шеңберінде адами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капитал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117            Концессиялық жобаларды бағалау және сараптау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121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қала, астана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әкімінің аппараты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Республикалық маңызы бар қала,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әкімінің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күрделі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Үкіметінің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резервінің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үшiн жергілікті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Жергілікті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резервінің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Жергілiктi бюджеттік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негіздемелерін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әзірлеу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116            Электрондық үкіметі шеңберінде адами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капитал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117            Концессиялық жобаларды бағалау және сараптау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122                
</w:t>
      </w:r>
      <w:r>
        <w:rPr>
          <w:rFonts w:ascii="Times New Roman"/>
          <w:b/>
          <w:i w:val="false"/>
          <w:color w:val="000000"/>
          <w:sz w:val="28"/>
        </w:rPr>
        <w:t>
Аудан (облыстық маңызы бар қала)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әкімінің аппараты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Аудан (облыстық маңызы бар қала)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әкімінің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күрделі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есебiнен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үшiн жергілікті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Жергілікті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резервінің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Жергілiктi бюджеттік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негіздемелерін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әзірлеу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116            Электрондық үкіметі шеңберінде адами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капитал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123                
</w:t>
      </w:r>
      <w:r>
        <w:rPr>
          <w:rFonts w:ascii="Times New Roman"/>
          <w:b/>
          <w:i w:val="false"/>
          <w:color w:val="000000"/>
          <w:sz w:val="28"/>
        </w:rPr>
        <w:t>
Қаладағы аудан, аудандық маңызы бар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қала, кент, ауыл (село), ауылдық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(селолық) округ әкімінің аппараты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Қаладағы ауданның, аудандық маңызы 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қаланың, кенттің, ауылдың (селоның), ауылдық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(селолық) округтің әкімі аппаратының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күрделі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резервiнің есебiнен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үшiн жергілікті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Жергілікті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резервінің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Жергілiктi бюджеттік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негіздемелерін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әзірлеу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637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Конституциялық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Кеңесі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Қазақстан Республикасы Конституциялық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Кеңесінің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мен құрылыстарын күрделі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 Ақпараттық жүйелердiң жұмыс iстеуiн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 және мемлекеттiк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ақпараттық-техникалық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Үкіметінің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резервінің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 Өкілдік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 Республикалық бюджеттік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негіздемелерін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әзірлеу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 Қазақстан Республикасы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орталық мемлекеттік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690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Орталық сайлау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комиссиясы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Сайлау өткізуді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мен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 Ақпараттық жүйелердiң жұмыс iстеуiн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 және мемлекеттiк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ақпараттық-техникалық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Сайлау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Үкіметінің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резервінің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 Өкілдік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 Республикалық бюджеттік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техника-экономикалық негіздемелерін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әзірлеу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 Қазақстан Республикасы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орталық мемлекеттік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694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Президентінің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Іс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Мемлекет басшысының, Премьер-Министрдің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мемлекеттік органдардың басқа 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лауазымды адамдарының қызметін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мен құрылыстарын күрделі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 Ақпараттық жүйелердiң жұмыс iстеуiн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 және мемлекеттiк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ақпараттық-техникалық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 Мемлекеттік органдар үшін автомашиналар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паркін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Үкіметінің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резервінің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 Өкілдік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 Республикалық бюджеттік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техника-экономикалық негіздемелерін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әзірлеу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 Қазақстан Республикасы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орталық мемлекеттік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02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Қаржылық қызмет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217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Қаржы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Мемлекеттік бюджеттің атқарылуын және оның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атқарылуына бақылауды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 Аумақтық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мен құрылыстарын күрделі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 Ақпараттық жүйелердiң жұмыс iстеуiн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 және мемлекеттiк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ақпараттық-техникалық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Кинология орталығы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Кедендiк сараптама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 Оқу-әдiстемелiк орталық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Инвестициялық жобалардың аудитiн жүзеге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Тарату және банкроттық рәсiмдердi жүргiзу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Халықаралық қаржы ұйымдарының акцияларын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Қазақстан Республикасы Қаржы министрлiгі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органдарының ақпараттық жүйелерiн құру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Қазынашылықтың ақпараттық жүйесiн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Қазақстан Республикасы Қаржы министрлігінiң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 жүйелерін құру және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014            Кеден қызметін жаңғырту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016        Республикалық бюджеттен сыртқы заемдарды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бірлесіп қаржыландыру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 Жекешелендiру, мемлекеттік мүлiктi басқару,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жекешелендiруден кейiнгі қызмет, осымен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кредит беруге байланысты дауларды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реттеу, кредиттер және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кепiлдiктер бойынша мiндеттемелердi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алынған немесе өндiріп алынған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мүлiктi есепке aлу,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017            "Министрлiктер үйi" ғимаратын күтіп-ұстау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сақтандыру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019            Жеңілдiкті тұрғын үй кредиттерi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бағамдық айырманы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024            Тұрғын үй құрылыс жинақ салымдары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сыйлықақылар төлеу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026            Кедендiк бақылау және кедендiк инфрақұрылым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объектілерiн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040            Салық қызметі органдары объектілерін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есебiнен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 Өкiлдiк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104            Нашақорлыққа және есiрткi бизнесіне қарсы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күрес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 Республикалық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 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экономикалық негіздемелерiн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112            "Электрондық үкімет"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"Электрондық кеден" ақпараттық жүйесін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Кедендік автоматтандырылған ақпараттық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жүйесін дамыту "КААЖ"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Біріккен салықтық ақпараттық жүйесін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дамыту "ҚР БСАЖ"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 "СТжСО "Салық төлеушілердің және салық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салынатын объектілердің тізілімі"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 жүйесін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 Мемлекеттік сатып алу ақпараттық жүйесін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107        "Мемлекеттік меншік тізімі" ақпараттық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жүйесін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 Қазақстан Республикасы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орталық мемлекеттік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257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қаржы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Қаржы басқармасының қызметiн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Жергілiктi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күрделі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Бiржолғы талондарды берудi ұйымдастыру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бiржолғы талондарды өткізуден түсетiн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сомаларды толық жиналуын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 Коммуналдық меншiктi жекешелендiрудi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 Коммуналдық меншiкке түскен мүлiкті есепке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алу, сақтау, бағалау және сату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Үкіметiнiң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есебiнен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үшiн жергілікті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Жергілікті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резервінің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Жергілiктi бюджеттік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негіздемелерін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әзірлеу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113            Жергілікті бюджеттерден 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356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астананың қаржы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Қаржы басқармасының қызметiн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Жергілiктi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күрделі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Салық салу мақсатында мүлiкті бағалауды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Бiржолғы талондарды беру жөнiндегі жұмысты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бiржолғы талондарды iске асырудан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сомаларды жинаудың толықтығын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етудi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 Коммуналдық меншікті жекешелендiрудi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 Коммуналдық меншiкке түскен мүлiктi есепке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алу, сақтау, бағалау және сату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Үкіметiнiң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есебiнен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үшiн жергілікті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Жергілікті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резервінің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Жергілiктi бюджеттік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негіздемелерін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әзірлеу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406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бюджеттiң атқарылуын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бақылау жөніндегі есеп комитетi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Республикалық бюджеттiң атқарылуын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бақылауды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мен құрылыстарын күрделі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 Ақпараттық жүйелердiң жұмыс iстеуiн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 және мемлекеттiк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ақпараттық-техникалық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Республикалық бюджеттік атқарылуын бақылау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жөніндегі есеп комитеті ақпараттық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дерекқорын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Қаржылық бұзушылықтарды зерттеу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Үкіметінің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резервінің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 Өкілдік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 Республикалық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 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экономикалық негіздемелерiн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 Қазақстан Республикасы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орталық мемлекеттік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452                
</w:t>
      </w:r>
      <w:r>
        <w:rPr>
          <w:rFonts w:ascii="Times New Roman"/>
          <w:b/>
          <w:i w:val="false"/>
          <w:color w:val="000000"/>
          <w:sz w:val="28"/>
        </w:rPr>
        <w:t>
Ауданның (облыстық маңызы бар қаланың)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қаржы бөлiмi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Қаржы бөлiмiнiң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Жергілiктi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күрделі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Салық салу мақсатында мүлiкті бағалауды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Бiржолғы талондарды беру жөнiндегі жұмысты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бiржолғы талондарды iске асырудан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сомаларды жинаудың толықтығын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етудi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 Коммуналдық меншікті жекешелендiрудi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 Коммуналдық меншiкке түскен мүлiктi есепке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алу, сақтау, бағалау және сату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Үкіметінің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резервiнің есебiнен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үшiн жергілікті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Жергілікті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резервінің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Жергілiктi бюджеттік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негіздемелерін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әзірлеу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резервiнің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600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Алматы қаласының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өңірлік қаржы орталығының қызметін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реттеу агенттігі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Алматы қаласының өңірлік қаржы орталығын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реттеу жөніндегі уәкілетті органның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мен құрылыстарын күрделі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 Ақпараттық жүйелердiң жұмыс iстеуiн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 және мемлекеттiк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ақпараттық-техникалық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"Алматы қаласындағы өңірлік қаржы орталығы"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АҚ-ның жарғылық капиталын ұлғайту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Үкіметінің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резервінің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 Өкілдік шығындарға арналған қаражат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 Республикалық бюджеттік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 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экономикалық негіздемелерін әзірлеу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Үкіметінің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резервінің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 Қазақстан Республикасы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орталық мемлекеттік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03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Сыртқы саяси қызмет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201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Iшкi істер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Елдiң қоғамдық тәртiп саласындағы саяси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мүдделерiн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204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Сыртқы істер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Сыртқы саяси қызметтi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мен құрылыстарын күрделі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 Ақпараттық жүйелердiң жұмыс iстеуiн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 және мемлекеттiк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ақпараттық-техникалық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Органдардың басқа елдердегi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(елшiлiктер, өкiлдiктер, дипломатиялық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миссиялар)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Халықаралық ұйымдарға және басқа 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халықаралық органдарға қатысу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Халықаралық ұйымдарға қатысу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ТМД-ның жарғылық және басқа да органдарына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қатысу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Қазақстан Республикасының Еуразиялық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экономикалық қоғамдастығы жанындағы Тұрақты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өкiлiнiң аппаратын ұстау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 ТМД терроризмге қарсы орталығындағы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ТМД Экономикалық Кеңесi жанындағы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экономикалық мәселелер жөнiндегі комиссияда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Қазақстан Республикасының өкілдерін ұстау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 Ұжымдық қауiпсiздiк туралы шарт ұйымы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жанындағы Тұрақты Кеңестегі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Республикасы Өкiлеттi өкiлiнiң аппаратын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ұстау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105        Азиядағы өзара іс-қимыл және сенім шаралары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жөніндегі Кеңестің хатшылығын ұстау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Мемлекеттік шекараны делимитациялау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Шетелдiк iссапарлар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 Шетелдегі дипломатиялық өкілдіктердің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арнайы, инженерлік-техникалық және нақты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қорғалуын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 Қазақстан Республикасының дипломатиялық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өкiлдiктерiн орналастыру үшiн шетелде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жылжымайтын мүлiк объектілерiн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 Қазақстан Республикасының шетелдiк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мемлекеттерге заңсыз әкелiнген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саудалаудың құрбандары болған, сондай-ақ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шет елдерде басқа қылмыстардан зардап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шеккен және форс-мажорлық жағдайларда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қалған азаматтарына қаржылық көмек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 Алматы қаласында Азиядағы өзара іс-қимыл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сенім шаралары жөніндегі кеңестің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Хатшылығының штаб-пәтерін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Үкіметiнiң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есебiнен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 Өкiлдiк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 Республикалық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 техника-эконо-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микалық негіздемелерiн әзiрлеу және оларға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 Қазақстан Республикасы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орталық мемлекеттік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04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Іргелi ғылыми зерттеулер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225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Білім және ғылым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Мемлекеттiк сыйлықтар және стипендиялар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055            Іргелі және қолданбалы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05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 Жоспарлау және статистикалық қызмет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220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Қазақстан Республикасы Экономика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бюджеттік жоспарлау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Стратегиялық, орта мерзiмдi экономикалық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бюджеттiк жоспарлау саласындағы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уәкілетті органның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мен құрылыстарын күрделі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 Ақпараттық жүйелердiң жұмыс iстеуiн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 және мемлекеттiк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ақпараттық-техникалық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Инвестициялық жобалардың экономикалық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сараптамасы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Мемлекеттік жоспарлау саласында ақпараттық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жүйені жаңғырту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Жұмылдыру дайындығы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Концессиялық жобаларды бағалау және сараптау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Концессияға берілуі мүмкін объектілер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ұсыныстарды сараптау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Концессиялық жобаларды бағалау мен сараптау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 Қазақстан Республикасының егемен кредиттік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рейтингін қайта қарау мәселелерi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халықаралық рейтинг агенттіктерiмен өзара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iс-қимыл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 Әлеуметтік-экономикалық даму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саласындағы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006        Республикалық бюджеттен грантты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бірлесіп қаржыландыру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018        Грант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024            "Қазақстандық мемлекеттік-жеке меншік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әріптестік орталығы" АҚ-ның жарғылық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капиталын қалыптастыру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есебiнен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 Өкiлдiк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 Республикалық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 техника-эконо-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микалық негіздемелерiн әзiрлеу және оларға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 Қазақстан Республикасы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орталық мемлекеттік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258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экономика және бюджеттік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жоспарлау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Экономика және бюджеттiк жоспарлау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басқармасының қызметiн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Жергілiктi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есебiнен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үшiн жергілікті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Жергілікті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резервінің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Жергілiктi бюджеттік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негіздемелерін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әзірлеу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113            Жергілікті бюджеттерден 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357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астананың экономика және бюджеттiк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жоспарлау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Экономика және бюджеттік жоспарлау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басқармасының қызметiн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Жергілiктi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есебiнен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үшiн жергілікті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Жергілікті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резервінің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Жергілiктi бюджеттік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негіздемелерін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әзірлеу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453                
</w:t>
      </w:r>
      <w:r>
        <w:rPr>
          <w:rFonts w:ascii="Times New Roman"/>
          <w:b/>
          <w:i w:val="false"/>
          <w:color w:val="000000"/>
          <w:sz w:val="28"/>
        </w:rPr>
        <w:t>
Ауданның (облыстық маңызы бар қаланың)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экономика және бюджеттік жоспарлау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бөлiмi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Экономика және бюджеттiк жоспарлау бөлiмнiң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қызметiн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Жергілiктi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Үкіметінің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резервiнің есебiнен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үшiн жергілікті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Жергілікті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резервінің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Жергілiктi бюджеттік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негіздемелерін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әзірлеу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резервiнің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606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Статистика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агенттігі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Статистика саласындағы уәкілетті органның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қызметiн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 Аумақтық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мен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 Ақпараттық жүйелердiң жұмыс iстеуiн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 және мемлекеттiк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ақпараттық-техникалық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Статистикалық ақпаратты өңдеу және тарату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Мемлекеттік статистика органдарының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 жүйесін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Мемлекеттiк статистика саласындағы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қолданбалы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Ұлттық санақ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есебiнен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 Өкiлдiк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 Республикалық бюджеттік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техника-экономикалық негіздемелерiн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 Қазақстан Республикасы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орталық мемлекеттік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116            Электрондық үкімет шеңберінде адами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капиталды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06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Жалпы кадрлық мәселелер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608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Мемлекеттік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қызмет істері агенттігі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Мемлекеттік қызмет саласындағы уәкілетті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қызметiн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 Аумақтық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мен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 Ақпараттық жүйелердiң жұмыс iстеуiн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 және мемлекеттiк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ақпараттық-техникалық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Республиканың мемлекеттiк қызмет кадрларын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ақпараттандыру және тестілеу жүйесiнiң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жұмыс iстеуi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Мемлекеттiк басқару және мемлекеттік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саласындағы қолданбалы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Мемлекеттік қызметшілердiң шетелдерде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білiктілігін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есебiнен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 Өкiлдiк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 Республикалық бюджеттік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техника-экономикалық негіздемелерiн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 Қазақстан Республикасы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орталық мемлекеттік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09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Жалпы сипаттағы өзге де мемлекеттік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 қызметтер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120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 әкімінің аппараты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 Мемлекеттік қызметшілерді компьютерлік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сауаттылыққа оқытуға аудандар (облыстық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маңызы бар қалалар) бюджеттеріне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нысаналы даму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121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қала, астана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әкімінің аппараты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 Мемлекеттік қызметшілерді компьютерлік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сауаттылыққа оқыту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Жергілікті бюджет қаражаты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122                
</w:t>
      </w:r>
      <w:r>
        <w:rPr>
          <w:rFonts w:ascii="Times New Roman"/>
          <w:b/>
          <w:i w:val="false"/>
          <w:color w:val="000000"/>
          <w:sz w:val="28"/>
        </w:rPr>
        <w:t>
Аудандық (облыстық маңызы бар қалалар
</w:t>
      </w:r>
      <w:r>
        <w:rPr>
          <w:rFonts w:ascii="Times New Roman"/>
          <w:b w:val="false"/>
          <w:i w:val="false"/>
          <w:color w:val="000000"/>
          <w:sz w:val="28"/>
        </w:rPr>
        <w:t>
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әкімінің аппараты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 Мемлекеттік қызметшілерді компьютерлік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сауаттылыққа оқыту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Жергілікті бюджет қаражаты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603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Ақпараттандыру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және байланыс агенттігі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Ақпараттандыру және байланыс саласындағы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уәкілетті органның қызметiн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 Аумақтық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мен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 Ақпараттық жүйелердiң жұмыс iстеуiн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 және мемлекеттiк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ақпараттық-техникалық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Ақпараттандыру және байланыс саласындағы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қолданбалы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 Ведомствоаралық ақпараттық жүйелердiң жұмыс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істеуін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есебінен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 Өкiлдiк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 Республикалық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 техника-эконо-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микалық негіздемелерiн әзiрлеу және оларға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112            "Электрондық үкімет"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Мемлекеттік деректер базасын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Мемлекеттік органдардың ақпараттық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инфрақұрылымын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106        "Government to Government", "Government to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Consumer" қызметтерін көрсететін кешенді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жүйе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108        Қазақстан Республикасы ұлттық біріздендіру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жүйесінің ашық кілттер инфрақұрылымын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109        "Электрондық үкіметтің" инфрақұрылымын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қорғау жүйесін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110        "Мемлекеттік қызметтер тізілімі" ақпараттық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жүйесін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112        "Электрондық үкіметтің төлем шлюзі"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автоматтандырылған жүйесін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 Қазақстан Республикасы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орталық мемлекеттік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608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Мемлекеттік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қызмет істер агенттігі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        Мемлекеттік қызметшілерді компьютерлік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сауаттылыққа оқытуға облыстық бюджеттерге,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Астана және Алматы қалаларының бюджеттеріне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нысаналы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694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Президентінің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Іс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014           "Министрліктер үйі" әкімшілік ғимаратын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ұстау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2                      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Қорғаныс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01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Әскери мұқтаждар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122                
</w:t>
      </w:r>
      <w:r>
        <w:rPr>
          <w:rFonts w:ascii="Times New Roman"/>
          <w:b/>
          <w:i w:val="false"/>
          <w:color w:val="000000"/>
          <w:sz w:val="28"/>
        </w:rPr>
        <w:t>
Аудан (облыстық маңызы бар қала)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әкiмiнiң аппараты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Жалпыға бiрдей әскери мiндеттi атқару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шеңберiндегі iс-шаралар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208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Қорғаныс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министрлiгі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Қарулы Күштердiң жеке құрамын, қару-жарақта-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рын, әскери және өзге де техникаларын,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жабдықтарын, жануарларын және инфрақұрылымын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күтіп-ұстау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Жеке құрамды ұстау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Қару-жарақты, әскери және өзге де техниканы,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жабдықтарды, жануарларды ұстау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Инфрақұрылымды ұстау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Қарулы Күштер қызметiнiң негізгі түрлерiн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Жауынгерлiк кезекшілiктi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Жауынгерлiк дайындықты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Арнайы қызметтi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106        Сыртқы саясат мүдделерін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107        Жұмылдыру әзiрлігін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108        Әскери басқару органдарының әкiмшілік-басқа-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ру функцияларын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Қарулы Күштердiң ақпараттық жүйелерін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Қарулы Күштердiң инфрақұрылымын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Қару-жарақ, әскери және өзге де техниканы,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байланыс жүйелерін жаңғырту, қалпына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келтіру және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015            Әскерге шақырылғанға дейiнгілердi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әскери-техникалық мамандықтар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 Қарулы Күштердi материалдық-техникалық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Медицина бағытындағы жабдықтарды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Тылға қажеттi мүлiктерді, тәрбиелеу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оқытудың техникалық жабдықтарын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Арнайы және айрықша жабдықтарды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 Өртке қарсы қорғау мүліктерiн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 Қарулы Күштердiң инфрақұрылымын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материалдық-техникалық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Үкіметiнiң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есебiнен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 Өкiлдiк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 Республикалық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 техника-эконо-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микалық негіздемелерiн әзiрлеу және оларға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 Қазақстан Республикасы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орталық мемлекеттік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116            Электрондық үкіметі шеңберінде адами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капиталды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250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жұмылдыру дайындығы, азаматтық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қорғаныс, авариялар мен дүлей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апаттардың алдын алуды және жоюды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ұйымдастыру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Жалпыға бiрдей әскери мiндеттi атқару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шеңберiндегi iс-шаралар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Аумақтық қорғанысты дайындау және облыстық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ауқымдағы аумақтық қорғаныс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350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астананың жұмылдыру дайындығы,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азаматтық қорғаныс, авариялар мен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дүлей апаттардың алдын алуды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жоюды ұйымдастыру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Жалпыға бiрдей әскери мiндетті атқару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шеңберiндегi ic-шаралар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Аумақтық қорғанысты дайындау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республикалық маңызы бар қаланың, астананың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аумақтық қорғанысы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678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Республикалық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ұланы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Қорғалатын адамдардың қауiпсiздiгін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етуге және салтанатты рәсiмдердi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орындауға қатысу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мен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 Ақпараттық жүйелердiң жұмыс iстеуiн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 және мемлекеттiк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ақпараттық-техникалық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Орталық аппарат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Әскери бөлімдер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Әскери және өзге техниканы жаңғырту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сатып aлу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Республикалық ұлан объектілерiн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Әскери қызметшілерді тұрғын үймен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Үкіметiнiң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есебiнен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 Өкілдiк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 Республикалық бюджеттік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 Қазақстан Республикасы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орталық мемлекеттік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02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Төтенше жағдайлар жөніндегі жұмыстарды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 ұйымдастыру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122                Аудан (облыстық маңызы бар қала) әкiмiнiң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Аудан (облыстық маңызы бар қала)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ауқымындағы төтенше жағдайлардың алдын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оларды жою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Төтенше жағдайлардың алдын алу және жою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жөнiндегі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202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Төтенше жағдайлар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Төтенше жағдайлардың алдын aлу, жою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мемлекеттiк материалдық резерв жүйесiн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басқару саласындағы уәкілетті органның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қызметiн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 Аумақтық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мен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 Ақпараттық жүйелердiң жұмыс iстеуiн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 және мемлекеттiк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ақпараттық-техникалық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жоюды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Республикалық жедел құтқару жасағы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Әскери бөлiмдер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Аэроұтқыр өңiрлiк жедел-құтқару жасақтары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 Республикалық дағдарыс орталығы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 Қазселденқорғау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105        Төтенше жағдайлардың алдын алуды және жоюды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 үшiн арнайы техникалық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жабдықтардың дайындығын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106        "Қазқұтқару" бөлiмшесi құтқарушыларының жыл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сайынғы республикалық (халықаралық) жиын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семинарын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107        Өрт сөндiру қызметi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108        Жедел құтқару қызметі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109        Апаттар медицинасы орталығы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Төтенше жағдайлардан қорғау объектілерiн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салу мен реконструкциялау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Өрт қауiпсiздiгі саласында сынақтарды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талдау және жүргiзу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Мемлекеттік органдар мен мекемелер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мамандарын төтенше жағдай ахуалында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iс-әрекет жасауға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 Төтенше жағдайлар саласындағы қолданбалы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Үкiметiнің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есебінен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 Өкілдік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 Республикалық бюджеттік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техника-экономикалық негіздемелерін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резервiнің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 Қазақстан Республикасы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орталық мемлекеттік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250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жұмылдыру дайындығы, азаматтық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қорғаныс, авариялар мен дүлей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апаттардың алдын алуды және жоюды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ұйымдастыру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Жұмылдыру дайындығы, азаматтық қорғаныс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авариялармен дүлей апаттардың алдын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алуды және жоюды ұйымдастыру басқармасының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қызметiн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Жергілiктi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Облыстық ауқымдағы азаматтық қорғаныстың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Облыстық ауқымдағы жұмылдыру дайындығы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жұмылдыру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Облыстық ауқымдағы төтенше жағдайлардың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алдын алу және оларды жою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Суда құтқару қызметi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Төтенше жағдайлардың алдын алу және жою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жөнiндегi iс-шаралар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Үкіметiнiң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есебінен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үшiн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Жергілiкті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Жергілiктi бюджеттік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резервiнің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271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құрылыс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Жұмылдыру дайындығы және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жағдайлардың объектiлерiн дамыту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036            Халықты, объектілерді және аумақтарды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табиғи және дүлей зілзалалардан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инженерлік қорғау жөнінде жұмыстар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350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астананың жұмылдыру дайындығы,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азаматтық қорғаныс, авариялар мен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дүлей апаттардың алдын алуды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жоюды ұйымдастыру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Жұмылдыру дайындығы, азаматтық қорғаныс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авариялармен дүлей апаттардың алдын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алуды және жоюды ұйымдастыру басқармасының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қызметiн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Жергілiктi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күрделі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Республикалық маңызы бар қалалар, астананың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азаматтық қорғаныс іс-шаралары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Республикалық маңызы бар қалалар, астананың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жұмылдыру дайындығы және жұмылдыру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Республикалық маңызы бар қалалар,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ауқымындағы төтенше жағдайлардың алдын-алу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оларды жою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Суда құтқару қызметі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Төтенше жағдайлардың алдын алу және жою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жөнiндегi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есебінен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үшiн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Жергілiкті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Жергілiктi бюджеттік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резервiнің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3                      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Қоғамдық тәртіп, қауіпсіздік, құқық,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 сот, қылмыстық-атқару қызметі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 01                  Құқық қорғау қызметі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201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Ішкі істер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Республикалық деңгейде қоғамдық тәртiптi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қорғау және қоғамдық қауіпсіздікті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 Аумақтық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мен құрылыстарын күрделі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 Ақпараттық жүйелердiң жұмыс iстеуiн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 және мемлекеттiк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ақпараттық-техникалық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Ішкi әскерлер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Автокөліктiк қызмет көрсету мекемесi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Әскери және арнайы мүлік базалары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 Кинология орталығы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 "Сұңқар" арнайы мақсаттағы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105        Жедел-іздестiру қызметi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106        Дипломатиялық өкiлдiктердi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107        Iшкi әскерлердің құрамалары мен бөлiмдерi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108        Iшкi iстер басқармасының белгілi бір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тұрғылықты жерi және құжаттары жоқ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тұлғаларға арналған көліктегі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қабылдау-таратушылары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109        Мемлекеттік мамандандырылған күзет қызметi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110        Нашақорлыққа қарсы күрес қызметін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Қылмыстық процеске қатысатын адамдардың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құқықтары мен бостандықтарын қорғауды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Қылмыстық процеске қатысатын адамдарды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мемлекеттiк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Қылмыстық процеске қатысушылардың іс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жүргізу шығындарын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Тергеу кезiнде адвокаттардың заңдық көмек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көрсетуі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Арнайы және әскери тасымалдар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Ақпараттық жүйені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"Бақылау" ААІЖ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Қоғамдық тәртiппен қауiпсiздiк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объектілерiн салу, реконструкциялау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 3-мемлекеттік жоба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 Жүргізуші куәліктерін, көлік құралдарын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мемлекеттік тіркеу үшін қажет құжаттарды,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нөмір белгілерін дайындау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017            Қазақстан Республикасы Iшкi iстер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министрлігінiң iшкi әскерлерi әскери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бөлiмдерiнiң жауынгерлiк дайындығын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025            Заңсыз сақталған қаруды, оқ-дәрілерді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жарылғыш заттарды ерікті түрде өтемді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тапсыруды ынталандыру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Үкiметінiң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есебiнен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 Өкiлдiк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eceбiнeн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104            Нашақорлыққа және есiрткi бизнесiне қарсы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күрес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 Республикалық бюджеттік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техника-экономикалық негіздемелерін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резервiнің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110            Терроризмге және экстремизм мен сепаратизмнің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өзге де көріністеріне қарсы күрес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 Қазақстан Республикасы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орталық мемлекеттік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221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Әділет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015            Қазақстан Республикасы азаматтарының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төлқұжаттары мен жеке куәліктерiн дайындау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252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Облыстық бюджеттен қаржыландырылатын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атқарушы ішкі істер органы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Облыстық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атқарушы iшкi iстер органының қызметiн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Жергілiктi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Облыс аумағында қоғамдық тәртіпті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қоғамдық қауіпсіздікті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Медициналық айықтырғыштар және медициналық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айықтырғыштардың жұмысын ұйымдастыратын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полиция бөлiмшелерi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Кәмелетке толмағандарды уақытша оқшаулау,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бейiмдеу және оңалту орталығы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Белгіленген тұрғылықты жерi және құжаттары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жоқ адамдарға арналған қабылдау-таратушылар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 Әкiмшілiк тәртiппен тұтқындалған адамдарға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арналған арнайы қабылдау орындары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Қоғамдық тәртіпті қорғауға қатысатын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азаматтарды көтермелеу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Yкiметінiң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есебiнен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үшiн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Жергілiкті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Жергілiктi бюджеттік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резервiнің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271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құрылыс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Iшкi істер органдарының объектілерiн дамыту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352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астананың бюджетінен қаржыландырылатын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атқарушы iшкi iстер органы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Республикалық маңызы бар қала,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бюджетінен қаржыландырылатын атқарушы iшкi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iстер органының қызметiн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Жергiлiкті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Республикалық маңызы бар қаланың, астананың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аумағында қоғамдық тәртіпті қорғау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қоғамдық қауіпсіздікті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Медициналық айықтырғыштар және медициналық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айықтырғыштардың жұмысын ұйымдастыратын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полиция бөлiмшелерi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Кәмелетке толмағандарды уақытша оқшаулау,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бейiмдеу және оңалту орталығы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Белгіленген тұрғылықты жерi және құжаттары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жоқ адамдарға арналған қабылдау-таратушылар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 Әкiмшілiк тәртiппен тұтқындалған адамдарға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арналған арнайы қабылдау орындары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Қоғамдық тәртiптi қорғауға қатысатын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азаматтарды көтермелеу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"Астана - есірткісіз қала" өңірлік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бағдарламасын жүзеге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Ақпараттық жүйелерді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Үкіметiнiң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резервiнің есебінен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үшiн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Жергілiкті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Жергілiктi бюджеттік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резервiнің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368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астананың жолаушылар көлiгi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автомобиль жолдары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Елдi мекендерде жол жүру қозғалысын реттеу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жабдықтар мен құралдарды пайдалану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373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астананың Құрылыс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Ішкі істер органдарының объектілерін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458                
</w:t>
      </w:r>
      <w:r>
        <w:rPr>
          <w:rFonts w:ascii="Times New Roman"/>
          <w:b/>
          <w:i w:val="false"/>
          <w:color w:val="000000"/>
          <w:sz w:val="28"/>
        </w:rPr>
        <w:t>
Ауданның (облыстық маңызы бар қаланың)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тұрғын үй-коммуналдық шаруашылығы,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жолаушылар көлiгi және автомобиль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жолдары бөлiмi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021            Елдi мекендерде жол жүру қозғалысын реттеу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жабдықтар мен құралдарды пайдалану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618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Экономикалық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қылмысқа және сыбайлас жемқорлыққа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қарсы күрес агенттігі (қаржы полициясы
</w:t>
      </w:r>
      <w:r>
        <w:rPr>
          <w:rFonts w:ascii="Times New Roman"/>
          <w:b w:val="false"/>
          <w:i w:val="false"/>
          <w:color w:val="000000"/>
          <w:sz w:val="28"/>
        </w:rPr>
        <w:t>
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Экономикалық қылмысқа және сыбайлас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жемқорлыққа қарсы күрес жөніндегі уәкілетті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 Аумақтық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мен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 Ақпараттық жүйелердiң жұмыс iстеуiн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 және мемлекеттiк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ақпараттық-техникалық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Қаржы полициясы органдарының жедел-іздестi-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ру қызметi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Қылмыстық процеске қатысатын адамдардың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құқықтары мен бостандықтарын қорғауды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Қылмыстық процеске қатысатын адамдарды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мемлекеттiк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Қылмыстық процеске қатысушылардың iс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жүргізу шығындарын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Тергеу кезiнде адвокаттардың заңдық көмек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көрсетуi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Үкіметінің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резервінің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 Өкiлдiк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eceбiнeн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104            Нашақорлыққа және есiрткi бизнесiне қарсы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күрес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 Республикалық бюджеттік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техника-экономикалық негіздемелерін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резервiнің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 Қазақстан Республикасы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орталық мемлекеттік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678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Республикалық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ұланы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110            Терроризмге және экстремизм мен сепаратизмнің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өзге де көріністеріне қарсы күрес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02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Құқықтық қызмет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221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Әділет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Сотта адвокаттардың заңгерлік көмек көрсетуі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03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Сот қызметі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501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Жоғарғы Соты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Сот жүйесi органдарының қызметін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мен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 Ақпараттық жүйелердiң жұмыс iстеуiн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 және мемлекеттiк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ақпараттық-техникалық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Қазақстан Республикасы Жоғарғы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қызметiн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Қазақстан Республикасының Жоғарғы Соты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жанындағы Сот әкімшілігі жөнiндегі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комитеттің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Облыстардағы,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қалаларындағы әкімшілер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Қазақстан Республикасы сот жүйесi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органдарының бiрыңғай автоматтандырылған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ақпараттық-талдау жүйесiн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Сот процесіне қатысушы тұлғалардың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құқықтары мен бостандықтарын қорғауды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Судьяларды тұрғын үймен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Жекелеген негiздемелер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республикалық меншiкке түскен мүлiктi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бағалау, сақтау және сату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Сот жүйесі органдарының объектілерін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Yкiметінің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есебiнен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 Өкiлдiк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 Республикалық бюджеттік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техника-экономикалық негіздемелерін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резервiнің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 Қазақстан Республикасы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орталық мемлекеттік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04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Заңды және құқықтық тәртіпті қамтамасыз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 ету жөніндегі қызмет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502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Бас прокуратурасы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Қазақстан Республикасында заңдардың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заңға бағынысты актілердiң дәлме-дәл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бiрiздi қолданылуына жоғары қадағалауды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жүзеге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 Аумақтық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мен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 Ақпараттық жүйелердiң жұмыс iстеуiн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 және мемлекеттiк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ақпараттық-техникалық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Қазақстан Республикасы Бас прокуратурасының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Құқықтық статистика және арнайы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жөніндегі комитетiнiң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Қазақстан Республикасы Бас прокуратурасының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Құқықтық статистика және арнайы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жөнiндегі комитетiнiң аумақтық органдарының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Қазақстан Республикасы Бас прокуратурасының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Қаржылық мониторинг комитетінің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 Қазақстан Республикасы Бас прокуратурасының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Қаржылық мониторинг жөніндегі комитетінің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аумақтық органдарының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Криминалдық және жедел есеп жүргiзу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жөнiндегі мемлекетаралық ақпараттық өзара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iс-қимыл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Қазақстан Республикасы Бас прокуратурасының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Құқықтық статистика және арнаулы есепке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комитетiнiң ақпараттық жүйесiн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есебінен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 Өкiлдiк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 Республикалық бюджеттік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техника-экономикалық негіздемелерін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резервiнің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 Қазақстан Республикасы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орталық мемлекеттік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05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Жеке тұлғаның, қоғамның және мемлекеттің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 қауіпсіздігін қамтамасыз ету жөніндегі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 қызмет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104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Премьер-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Министрiнiң Кеңсесi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Мемлекеттік органдарда ақпараттық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қауiпсiздiкті ұйымдастыру және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Мемлекеттік органдарда ақпаратты техникалық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қорғауды ұйымдастыру жөніндегi орталық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Ақпарат қауiпсiздiгi саласында мамандарды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даярлау және бiлiктiлігін арттыру орталығы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Мемлекеттік мекемелердi фельдъегерлiк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байланыспен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410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Ұлттық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қауiпсiздік комитетi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Ұлттық қауіпсiздiктi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Ұлттық қауiпсiздiк жүйесiн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бағдарламасы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Үкiметінiң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есебiнен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 Өкiлдiк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 Республикалық бюджеттік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техника-экономикалық негіздемелерін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резервiнің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 Қазақстан Республикасы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орталық мемлекеттік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680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Президентінің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Күзет қызметі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Мемлекеттер басшылары мен жекелеген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лауазымды адамдардың қауiпсiздiгiн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Үкiметінiң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есебiнен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 Өкiлдiк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 Республикалық бюджеттік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техника-экономикалық негіздемелерін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резервiнің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 Қазақстан Республикасы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орталық мемлекеттік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06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Қылмыстық-атқару жүйесі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221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Әдiлет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Сотталғандарды ұстау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Қылмыстық-атқару жүйесi объектілерiн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реконструкциялау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 Түзеу мекемелерiнде ЖҚТБ індетiне қарсы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iс-қимыл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 Тергеу-қамауға алынған адамдарды ұстау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013            Тергеу изоляторларында ЖҚТБ індетіне қарсы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iс-қимыл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020            Қылмыстық жазасын өтеген адамдарды оңалтуды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ұйымдастыру және жүзеге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09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Қоғамдық тәртіп және қауіпсіздік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 саласындағы басқа да қызметтер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201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Ішкі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істер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008           Мәліметтер берудің спутниктік желісі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телефонияны жаңғырту және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221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Әдiлет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Мемлекеттің қызметiн құқықтық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 Аумақтық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мен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 Ақпараттық жүйелердiң жұмыс iстеуiн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 және мемлекеттiк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ақпараттық-техникалық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Қылмыстық-атқару жүйесі комитетiнің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Қылмыстық-атқару жүйесiнің аумақтық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органдарының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Сот сараптамаларын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 Халыққа "жалғыз терезе" қағидаты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қызмет көрсететін орталықтардың қызметiн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014            Дін мәселелері бойынша ғылыми-зерттеу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сараптамалық орталық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019            Сыбайлас жемқорлыққа қарсы күрес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052            Мәдениет пен діндердің халықаралық орталығы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Үкiметінiң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есебiнен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 Өкiлдiк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104            Нашақорлыққа және есiрткi бизнесiне қарсы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күрес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 Республикалық бюджеттік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техника-экономикалық негіздемелерін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резервiнің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 Қазақстан Республикасы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орталық мемлекеттік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618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Экономикалық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қылмысқа және сыбайлас жемқорлыққа қарсы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күрес агенттігі (қаржы полициясы)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Бірыңғай автоматтандырылған ақпараттық-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телекоммуникациялық жүйені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Білім беру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01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Мектепке дейінгі тәрбие және оқыту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123                
</w:t>
      </w:r>
      <w:r>
        <w:rPr>
          <w:rFonts w:ascii="Times New Roman"/>
          <w:b/>
          <w:i w:val="false"/>
          <w:color w:val="000000"/>
          <w:sz w:val="28"/>
        </w:rPr>
        <w:t>
Қаладағы аудан, аудандық маңызы бар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қала, кент, ауыл (село), ауылдық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(селолық) округ әкімінің аппараты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Мектепке дейiнгі тәрбие ұйымдарын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қолдау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464                
</w:t>
      </w:r>
      <w:r>
        <w:rPr>
          <w:rFonts w:ascii="Times New Roman"/>
          <w:b/>
          <w:i w:val="false"/>
          <w:color w:val="000000"/>
          <w:sz w:val="28"/>
        </w:rPr>
        <w:t>
Ауданның (облыстық маңызы бар қаланың)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бiлiм беру бөлiмi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 Мектепке дейiнгi тәрбие ұйымдарының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02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Бастауыш, негізгі орта және жалпы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 орта білім беру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123                
</w:t>
      </w:r>
      <w:r>
        <w:rPr>
          <w:rFonts w:ascii="Times New Roman"/>
          <w:b/>
          <w:i w:val="false"/>
          <w:color w:val="000000"/>
          <w:sz w:val="28"/>
        </w:rPr>
        <w:t>
Қаладағы аудан, аудандық маңызы бар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қала, кент, ауыл (село), ауылдық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(селолық) округ әкiмінің аппараты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Ауылдық (селолық) жерлерде балаларды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мектепке дейiн тегін алып баруды және керi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алып келудi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205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Туризм және 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Спорт бойынша бiлiм беру объектiлерiн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реконструкциялау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Спортта дарындылық көрсеткен балаларды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оқыту және тәрбиелеу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Спортта дарындылық көрсеткен балаларға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арналған республикалық мектеп-интернаттар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Олимпиадалық резерв және жоғары спорттық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шеберлiк мектептерiнiң жұмыс iстеуiн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208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Қорғаныс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Білім берудің мамандандырылған ұйымдарында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жалпы бiлiм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225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Бiлiм және ғылым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 Дарынды балаларды оқыту және тәрбиелеу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029    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қалаларының бюджеттерiне жаңадан пайдалануға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білiм беру объектілерiн ұстауға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048    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қалаларының бюджеттерiне бастауыш, негізгі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орта және жалпы орта білiм беретiн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мемлекеттік мекемелердегі физика, химия,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биологоия кабинеттерін оқу жабдығымен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жарақтандыруға берілетін ағымдағы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058    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қалаларының бюджеттерiне бастауыш, негізгі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орта және жалпы орта білiм беретiн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мемлекеттік мекемелерде лингафондық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мультимедиалық кабинеттер құруға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076    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қалаларының бюджеттерiне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саласында мемлекеттік жүйенің жаңа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технологияларын енгізуге берілетін ағымдағы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қалаларының бюджеттеріне бастауыш, негізгі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орта және жалпы орта білім берудің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мемлекеттік жүйесіне интерактивті оқыту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жүйесін енгізуге берілетін ағымдағы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260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дене шынықтыру және 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Балалар мен жеткiншектерге спорт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қосымша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Мамандандырылған білім беру ұйымдарында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спорттағы дарынды балаларға жалпы бiлiм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261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бiлiм беру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Арнайы оқыту бағдарламалары бойынша жалпы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білiм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Мамандандырылған білім беру ұйымдарында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дарынды балаларға жалпы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018            Жаңадан іске қосылатын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объектілерін ұстауға аудандар (облыстық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маңызы бар қалалар) бюджеттеріне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026            Аудандар (облыстық маңызы бар қалалар)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бюджеттеріне білім беру саласында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мемлекеттік жүйенің жаңа технологияларын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енгізуге берілетін ағымдағы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Аудандар (облыстық маңызы бар қалалар)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бюджеттеріне бастауыш, негізгі орта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жалпы орта білім берудің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жүйесіне интерактивтік оқыту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жүйесін енгізуге берілетін ағымдағы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048            Аудандар (облыстық маңызы бар қалалар)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бюджеттерiне бастауыш, негізгі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орта және жалпы орта білiм беретiн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мемлекеттік мекемелердегі физика, химия,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биологоия кабинеттерін оқу жабдығымен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жарақтандыруға берілетін ағымдағы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058            Аудандар (облыстық маңызы бар қалалар)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бюджеттерiне бастауыш, негізгі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орта және жалпы орта білiм беретiн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мемлекеттік мекемелерде лингафондық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мультимедиалық кабинеттер құруға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359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астананың дене шынықтыру және 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Балалар мен жасөспiрімдерге спорт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қосымша білiм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Мамандандырылған білім беру ұйымдарында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спорттағы дарынды балаларға жалпы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360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астананың бiлiм беру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Жалпы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Мектеп-интернаттар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Кешкi (ауысымдық) жалпы бiлiм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мектептері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105        Бастауыш, негізгі орта және жалпы 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білім беру мектептер, гимназиялар, лицейлер,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бейіндік мектептер, мектептер-балабақшалар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Арнаулы білім беру бағдарламалары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жалпы бiлiм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Мамандандырылған білім беру ұйымдарында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дарынды балаларға жалпы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 Балалар үшiн қосымша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464               
</w:t>
      </w:r>
      <w:r>
        <w:rPr>
          <w:rFonts w:ascii="Times New Roman"/>
          <w:b/>
          <w:i w:val="false"/>
          <w:color w:val="000000"/>
          <w:sz w:val="28"/>
        </w:rPr>
        <w:t>
Ауданның (облыстық маңызы бар қаланың)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бiлім беру бөлімі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Жалпы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Мектеп-интернаттар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Жалпы білім беретін кешкi (ауысымдық)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мектептер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105        Бастауыш, негізгі орта және жалпы 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білім беру мектептер, гимназиялар, лицейлер,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бейіндік мектептер, мектептер-балабақшалар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Балалар үшiн қосымша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 Бастауыш, негізгі орта және жалпы 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білім берудің мемлекеттік жүйесіне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интерактивтік оқыту жүйесін енгізу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Жергілікті бюджет қаражаты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04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Техникалық және кәсіптік, орта білімнен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 кейінгі білім беру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201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Iшкi iстер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министрлігi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015            Техникалық және кәсіптік, орта білімнен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кейінгі білім беру ұйымдарында мамандар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205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Туризм және 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 Техникалық және кәсіптік, орта білімнен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кейінгі білім беру ұйымдарында мамандар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208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Қорғаныс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017            Техникалық және кәсіптік, орта білімнен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кейінгі білім беру ұйымдарында мамандар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221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Әділет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030            Техникалық және кәсіптік, орта білімнен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кейінгі білім беру ұйымдарында мамандар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225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Білiм және ғылым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059            Техникалық және кәсіптік, орта білімнен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кейінгі білім беру ұйымдарында мамандар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077    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қалаларының бюджеттеріне жергілікті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органдардың мемлекеттік тапсырысы негізінде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 және кәсіптік, орта білімнен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кейінгі білім беру ұйымдарында оқитындардың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стипендияларын төлеуге берілетін ағымдағы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226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Денсаулық сақтау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043            Техникалық және кәсіптік, орта білімнен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кейінгі білім беру ұйымдарында мамандар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063    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қалаларының бюджеттеріне жергілікті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органдардың мемлекеттік тапсырысы негізінде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 және кәсіптік, орта білімнен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кейінгі білім беру ұйымдарында оқитындардың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стипендияларын төлеуге берілетін ағымдағы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253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денсаулық сақтау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024            Техникалық және кәсіптік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ұйымдарында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025            Орта білімнен кейінгі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ұйымдарында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261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білiм беру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024            Техникалық және кәсіптік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ұйымдарында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Кәсіптік лицейлерде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Колледждерде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Жоғары техникалық мектептерде мамандар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025            Орта білімнен кейінгі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ұйымдарында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353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астананың денсаулық сақтау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024            Техникалық және кәсіптік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ұйымдарында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025            Орта білімнен кейінгі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ұйымдарында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360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астананың бiлiм беру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018            Кәсіптік оқытуды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024            Техникалық және кәсіптік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ұйымдарында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Кәсіптік лицейлерде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Колледждерде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Жоғары техникалық мектептерде мамандар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025            Орта білімнен кейінгі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ұйымдарында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464                
</w:t>
      </w:r>
      <w:r>
        <w:rPr>
          <w:rFonts w:ascii="Times New Roman"/>
          <w:b/>
          <w:i w:val="false"/>
          <w:color w:val="000000"/>
          <w:sz w:val="28"/>
        </w:rPr>
        <w:t>
Ауданның (облыстық маңызы бар қаланың)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білім беру бөлімі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018            Кәсіптік оқытуды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05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Мамандарды қайта даярлау және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 біліктіліктерін арттыру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201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Iшкi iстер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 Кадрлардың білiктілiгiн арттыру және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206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Мәдениет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ақпарат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020            Мемлекеттiк мәдениет ұйымдары кадрларының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бiлiктiлiгiн арттыру және оларды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даярлау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213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Еңбек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халықты әлеуметтік қорғау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022            Халықты әлеуметтік қорғаудың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ұйымдары кадрларының білiктілiгін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оларды қайта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220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Экономика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бюджеттiк жоспарлау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042            Экономика саласындағы басшы қызметкерлер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мен менеджерлердің білiктілігін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221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Әдiлет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017            Кадрлардың білiктілiгін арттыру және оларды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қайта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225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Білiм және ғылым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023            Мемлекеттік білім беру ұйымдарындағы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кадрлардың білiктілiгін арттыру және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226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Денсаулық сақтау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014            Мемлекеттік денсаулық сақтау ұйымдары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кадрларының біліктілігін арттыру және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233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Индустрия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сауда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       Техникалық реттеу саласында мамандардың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біліктілігін арттыру және қайта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252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Облыстық бюджеттен қаржыландырылатын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атқарушы iшкі істер органы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Кадрлардың білiктілiгiн арттыру және оларды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қайта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253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денсаулық сақтау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Кадрларының біліктілігін арттыру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оларды қайта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261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білім беру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 Кадрлардың біліктілігін арттыру және оларды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қайта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352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астананың бюджетiнен қаржыландырылатын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атқарушы iшкi iстер органы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Кадрлардың біліктілігін арттыру және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353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астананың денсаулық сақтау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Кадрлардың біліктілігін арттыру және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360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астананың бiлiм беру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 Кадрлардың бiлiктiлігін арттыру және оларды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қайта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608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Мемлекеттiк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қызмет iстерi агенттігі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Мемлекеттiк қызметшілердi даярлау,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даярлау және біліктілігін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694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Президентiнiң Iс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011              Дәрiгерлердi шетелдерде қайта даярлау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мамандандыру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06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Жоғары және жоғары оқу орнынан кейін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 білім беру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201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Iшкi icтеp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 Жоғары кәсiптік білімдi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202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Төтенше жағдайлар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Жоғары кәсiптік білімдi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208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Қорғаныс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 Жоғары және жоғары оқу орнынан кейiнгі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білімдi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212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Ауыл шаруашылығы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Ауыл шаруашылығы саласындағы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объектілерін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221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Әдiлет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 Жоғары кәсiптiк бiлiмi бар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225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Бiлiм және ғылым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020            Жоғары және жоғары оқу орнынан кейiнгі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кәсiптік білімдi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Мемлекеттік бiлiм беру гранты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Жоғары оқу орындарының студенттерін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стипендиямен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Ғылыми және ғылыми-педагогикалық кадрлар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 Ғылыми және ғылыми-педагогикалық кадрларды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стипендиямен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 Құрманғазы атындағы Қазақ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консерваториясында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105        Қазақстан Республикасы Бiлiм және ғылым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министрлігi жоғары оқу орындарының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әскери кафедраларында запастағы офицерлер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106        "Болашақ" бағдарламасы шеңберiнде шетелдегі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жоғары оқу орындарында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107        Мемлекеттік жоғары оқу орындарын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111        Жоғары кәсiптiк және жоғары оқу орнынан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кейiнгі кәсіптік бiлiмдi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үшін Қазақстанның жоғары оқу орындары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шетелдiк мамандарды (оқытушыларды,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профессорларды) тарту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113        Кәсіптік жоғары оқу орындарында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бiлiм беру тапсырысы бойынша оқып жатқандар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арасынан жастардың жол жүруiне өтемақы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114        "Нұр-Мүбарак" ислам мәдениетінің Египет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университетінде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032            Бiлiм берудi және ғылымды институционалдық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Екiншi деңгейдегi банктерде студенттік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кредиттерге кепiлдiк беру жүйесiн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066            Жаңа университет құрылысына қатысу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Астана қаласының бюджетіне дамуға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226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Денсаулық сақтау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министрлiгі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Жоғары және жоғары оқу орнынан кейiнгі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кәсiптiк бiлiмi бар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Мемлекеттiк бiлiм беру гранты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Қазақстан Республикасы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министрлігi жоғары оқу орындарының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әскери кафедраларында запастағы офицерлер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Жоғары оқу орындарының студенттерiн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стипендиямен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 Ғылыми кадрлар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 Ғылыми кадрларды стипендиямен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105        Мемлекеттiк жоғары оқу орындарын күрделi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106        Студенттердің жоғары оқу орындарында оқуды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аяқтауы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107        Жоғары оқу орындарында оқу аяқтайтын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студенттердi стипендиямен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108        Кәсiптiк жоғары оқу орындарында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бiлiм беру тапсырысы бойынша оқып жатқандар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арасынан жастардың жол жүруiне өтемақы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109        Мемлекеттік медициналық жоғары оқу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орындарының жанынан оқу-клиникалық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орталықтар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618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Экономикалық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қылмысқа және сыбайлас жемқорлыққа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қарсы күрес агенттiгi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(қаржы полициясы)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Жоғары кәсiптік бiлiмi бар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678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Республикалық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ұланы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Жоғары кәсiптік бiлiмi бар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09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Білім беру саласындағы өзге де қызметтер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201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Iшкi iстер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министрлiгі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013            Білім беру объектiлерін салу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реконструкциялау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225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Бiлiм және ғылым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министрлiгі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Білім және ғылым саласындағы уәкілеттi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қызметiн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 Аумақтық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мен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 Ақпараттық жүйелердiң жұмыс iстеуiн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 және мемлекеттiк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ақпараттық-техникалық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Ғылыми кадрларды аттестациялау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"Жоғары оқу орнының үздік оқытушысы" грантын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табыс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Инновациялық жүйенің желілерін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016        Республикалық бюджеттен сыртқы қарыздарды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бірлесіп қаржыландыру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Ғылыми объектілерді салу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реконструкциялау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 Білiм беру ұйымдары үшiн оқулықтар мен оқу-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әдiстемелiк кешендердi әзiрлеу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байқаудан өткiзу, білім бepу саласында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қызмет көрсететін республикалық ұйымдар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шетелдегі қазақ диаспорасы үшiн оқу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әдебиетін шығару және жеткізу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 Республикалық мектеп олимпиадаларын,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конкурстарды, республикалық маңызы 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мектептен тыс іс-шараларды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 Білiм беру және ғылым объектілерiн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реконструкциялау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қалаларының бюджеттерiне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объектілерін салуға және реконструкциялауға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берілетiн нысаналы даму трансферттерi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014            Білiм беру саласындағы қолданбалы ғылыми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017            Мәдениет пен өнер саласында үзілiссiз оқуды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025            Білiм беру жүйесiн әдiстемелiк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ету және білім беру қызметтерiнiң сапасын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талдау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031            Алматы облысының облыстық бюджетіне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Алматы қаласының бюджетіне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объектілерiнiң сейсмотұрақтылығын күшейту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үшiн берілетін нысаналы даму трансферттерi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045    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қалаларының бюджеттеріне электрондық үкімет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шеңберінде адами капиталды дамытуға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даму трансферттері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050            Сенім білдірілген агенттер қызметіне ақы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056            Білім беру сапасын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080            Білім саласындағы өзекті мәселелерді зерттеу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есебiнен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 Өкілдік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есебінен іс-шаралар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104            Нашақорлыққа және eciрткі бизнесiне қарсы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күрес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 Республикалық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техника-экономикалық негіздемелерiн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резервiнің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 Қазақстан Республикасы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орталық мемлекеттік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116            Электрондық үкімет шеңберінде адами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капиталды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226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Денсаулық сақтау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026            Білім беру объектілерін салу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реконструкциялау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256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жұмыспен қамтылу мен әлеуметтік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бағдарламаларды үйлестіру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116            Электрондық үкімет шеңберінде адами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капиталды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261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бiлiм беру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Бiлiм беру басқармасының қызметін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Жергілiктi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Мемлекеттiк қызметшілердiң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Мемлекеттiк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күрделі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Мемлекеттiк органдарды материалдық-техни-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калық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Білім берудің мемлекеттік облыстық мекеме-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лерінде білім беру жүйесін ақпараттандыру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Білім берудің мемлекеттік облыстық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мекемелер үшін оқулықтар мен оқу-әдістемелік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кешендерді сатып алу және жеткізу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Облыстық ауқымда мектеп олимпиадаларын,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мектептен тыс іс-шараларды және конкурстар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 Балалар мен жеткiншектердiң психикалық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денсаулығын зерттеу және халыққа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психологиялық-медициналық-педагогикалық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консультациялық көмек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 Дамуында проблемалары бар балалар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жеткiншектердi оңалту және әлеуметтік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бейiмдеу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014            Аудандық (облыстық маңызы бар қалалар)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бюджеттерге электрондық үкімет шеңберінде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адами капиталды дамытуға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нысаналы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019            Облыстық мемлекеттік білім беру мекемеле-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ріне жұмыстағы жоғары көрсеткіштері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гранттарды табыс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Үкiметінiң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есебінен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үшiн жергілiкті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Жергілiктi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Жергілiктi бюджеттік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резервiнің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113            Жергілікті бюджеттерден 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116            Электрондық үкімет шеңберінде адами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капиталды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Жергілікті бюджет қаражаты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271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құрылыс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Білім беру объектілерін салуға және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жаңартуға аудандар (облыстық маңызы 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қалалар) бюджеттеріне берілетін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даму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Білім беру объектілерін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берiлетiн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Жергілiктi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025            Білім беру объектілерін сейсмикалық күшейту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берiлетiн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Жергілiктi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355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Астананың жұмыспен қамту және әлеуметтік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бағдарламалар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116        Электрондық үкімет шеңберінде адами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капиталды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360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астананың білім беру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Бiлiм беру басқармасының қызметiн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Мемлекеттiк қызметшілердiң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Мемлекеттiк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күрделі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Мемлекеттiк органдарды материалдық-техни-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калық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Республикалық маңызы бар қаланың, астананың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мемлекеттік білім беру мекемелерінде білім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беру жүйесін ақпараттандыру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Республикалық маңызы бар қаланың, астананың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мемлекеттік білім беру мекемелер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оқулықтар мен оқу-әдістемелік кешендерді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сатып алу және жеткізу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 Республикалық маңызы бар қала,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ауқымындағы мектеп олимпиадаларын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мектептен тыс іс-шараларды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013            Балалар мен жеткiншектердiң психикалық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денсаулығын зерттеу және халыққа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психологиялық-медициналық-педагогикалық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консультациялық көмек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014            Дамуында проблемалары бар балалар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жеткiншектердi оңалту және әлеуметтік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бейiмдеу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019            Республикалық маңызы бар қаланың, астананың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мемлекеттік білім беру мекемелеріне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жұмыстағы жоғары көрсеткіштері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гранттарды табыс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Үкiметінiң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есебінен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үшiн жергілiкті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Жергілiктi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Жергілiктi бюджеттік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резервiнің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116            Электрондық үкімет шеңберінде адами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капиталды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Жергілікті бюджет қаражаты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373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астананың Құрылыс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Білiм беру объектiлерiн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берiлетiн трансферттер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Жергiлiктi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Алматы қаласындағы білiм беру объектiлерiн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сейсмикалық күшейту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берiлетiн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Жергiлiктi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464                
</w:t>
      </w:r>
      <w:r>
        <w:rPr>
          <w:rFonts w:ascii="Times New Roman"/>
          <w:b/>
          <w:i w:val="false"/>
          <w:color w:val="000000"/>
          <w:sz w:val="28"/>
        </w:rPr>
        <w:t>
Ауданның (облыстық маңызы бар қаланың)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білім беру бөлiмi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Бiлiм беру бөлімінің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мен құрылыстарын күрделі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Ауданның (облыстық маңызы бар қаланың)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мемлекеттік білім беру мекемелерінде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білім беру жүйесін ақпараттандыру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Ауданның (облыстық маңызы бар қаланың)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мемлекеттік білім беру мекемелер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оқулықтар мен оқу-әдістемелік кешендерді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сатып алу және жеткізу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Аудандық (қалалық) ауқымдағы мектеп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олимпиадаларын және мектептен тыс іс-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шараларды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019            Ауданның (облыстық маңызы бар қаланың)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мемлекеттік білім беру мекемелеріне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жұмыстағы жоғары көрсеткіштері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гранттарды табыс ету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Үкiметінiң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есебінен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үшiн жергілiкті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Жергілiктi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Жергілiктi бюджеттік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резервiнің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116            Электрондық үкімет шеңберінде адами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капиталды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Жергілікті бюджет қаражаты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467                
</w:t>
      </w:r>
      <w:r>
        <w:rPr>
          <w:rFonts w:ascii="Times New Roman"/>
          <w:b/>
          <w:i w:val="false"/>
          <w:color w:val="000000"/>
          <w:sz w:val="28"/>
        </w:rPr>
        <w:t>
Ауданның (облыстық маңызы бар қаланың)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құрылыс бөлімі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Білім беру объектілерін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берiлетiн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Жергiлiктi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                     Денсаулық сақтау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Кең бейінді ауруханалар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201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Ішкі iстер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014            Әскери қызметшілердi, құқық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органдарының қызметкерлерiн және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отбасы мүшелерiн емдеу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208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Қорғаныс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 Әскери қызметшілердi және олардың отбасы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мүшелерiн емдеу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253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денсаулық сақтау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Бастапқы медициналық-санитарлық көмек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денсаулық сақтау ұйымдары мамандарының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жолдамасы бойынша стационарлық медициналық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көмек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берiлетiн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Жергiлiктi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353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астананың денсаулық сақтау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Бастапқы медициналық-санитарлық көмек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көрсету мамандарының және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ұйымдарының жолдамасы бойынша стационарлық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медициналық көмек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берiлетiн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Жергiлiктi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678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Республикалық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ұланы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Әскери қызметшілерді және олардың отбасы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мүшелерін емдеу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02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Халықтың денсаулығын қорғау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225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Білім және ғылым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019            Балаларды оңалту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226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Денсаулық сақтау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Республикалық деңгейде халықтың санитарлық-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эпидемиологиялық салауаттылығы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Эпидемиялардың алдын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Атырау, Арал теңізi, Ақтөбе, Орал,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Талдықорған, Маңғыстау, Шымкент, Қызылорда,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Жамбыл, Шалқар тырысқаққа қарсы станциялары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Республикалық санитарлық-эпидемиологиялық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станция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 Көлiктегі санитарлық-эпидемиологиялық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сараптаманың өңiрлiк орталықтары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 СПИД-тың алдын алу және оған қарсы күрес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жүргізу жөнiндегі республикалық орталық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007                Республикалық денсаулық сақтау ұйымдары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үшiн қанды, оның компоненттерiн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препараттарын өндiру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 Арнайы медицина резервiн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041    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қалаларының бюджеттерiне жергілiктi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деңгейде қан орталығын материалдық-техни-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калық жарақтандыруға берiлетін ағымдағы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253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денсаулық сақтау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Жергілікті денсаулық сақтау ұйымдары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қан, оның құрамдас бөлiктерi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препараттарын өндiру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берiлетiн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Жергiлiктi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Ана мен баланы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Балалар үйлері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Салауатты өмiр салтын насихаттау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017            Шолғыншы эпидемиологиялық қадағалау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үшін тест-жүйелерін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269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мемлекеттік санитарлық-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эпидемиологиялық қадағалау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Мемлекеттік санитарлық-эпидемиологиялық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қадағалау басқармасының қызметiн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Жергілiктi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Мемлекеттiк қызметшілердiң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Мемлекеттiк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күрделі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Мемлекеттiк органдарды материалдық-техни-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калық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Халықтың санитарлық-эпидемиологиялық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салауаттылығы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Жұқпалы аурулар ошақтарында дезинфекция,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дезинсекция және дератизация жұмыстарын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Санитарлық-эпидемиологиялық сараптама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орталықтарының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Індетке қарсы күрес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есебiнен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үшін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Жергілiктi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Жергілікті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271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құрылыс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Санитарлық-эпидемиологиялық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объектілерін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353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астананың денсаулық сақтау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Жергiлiктi денсаулық сақтау ұйымдары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қанды, оның құрамдарын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препараттарды өндiру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Жергiлiкті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Ана мен баланы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Балалар үйлерi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Салауатты өмiр салтын насихаттау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017            Шолғыншы эпидемиологиялық қадағалау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үшін тест-жүйелерін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369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астананың мемлекеттік санитарлық-эпиде-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миологиялық қадағалау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Мемлекеттiк санитарлық-эпидемиологиялық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қадағалау басқармасының қызметiн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Жергілiктi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Мемлекеттiк қызметшілердiң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Мемлекеттiк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күрделі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Мемлекеттiк органдарды материалдық-техни-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калық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Халықтың санитарлық-эпидемиологиялық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салауаттылығы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Жұқпалы аурулар ошақтарында дезинфекция,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дезинсекция және дератизация жұмыстарын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Санитарлық-эпидемиологиялық сараптама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орталықтарының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Індетке қарсы күрес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есебiнен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үшін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Жергілiктi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Жергілікті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373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астананың Құрылыс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Санитарлық-эпидемиологиялық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объектiлерiн дамыту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694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Президентінің Iс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Республикалық деңгейде халықтың санитарлық-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эпидемиологиялық салауаттылығы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Азаматтардың жекелеген санаттарына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медициналық көмек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03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Мамандандырылған медициналық көмек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226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Денсаулық сақтау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министрлiгі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 Жоғары мамандандырылған медициналық көмек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 Туберкулезбен ауыратындарға мамандандырыл-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ған және санаторий-сауықтыру медициналық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көмек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 Ана мен баланы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028    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қалаларының бюджеттерiне дәрілік заттарды,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вакциналарды және басқа иммундық-биологиялық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препараттарды сатып алуға берiлетiн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қалаларының бюджеттерiне халыққа иммунды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алдын алу жүргiзу үшiн вакциналарды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басқа иммундық-биологиялық препараттарды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сатып алуға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қалаларының бюджеттеріне туберкулезге қарсы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препараттарды сатып aлуға ағымдағы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қалаларының бюджеттеріне диабетке қарсы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препараттарды сатып алуға ағымдағы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қалаларының бюджеттерiне онкологиялық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ауруларға химиялық препараттарды сатып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алуға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105        Лейкемиямен ауыратын балалар үшін дәрілік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заттарды сатып алуға Қарағанды облысының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облыстық бюджетіне ағымдағы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106        Оңтүстік Қазақстан облысының облыстық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бюджетіне ВИЧ жұқтырған және ЖҚТБ-мен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ауырған балаларды емдеу үшін дәрілік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заттар сатып алуға берілетін ағымдағы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107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қалаларының бюджеттеріне гемофилиямен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ауыратын ересек адамдарды емдеу кезінде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қанның ұюы факторларын сатып алуға ағымдағы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038    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қалаларының бюджеттеріне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сақтаудың медициналық ұйымдарын жергілікті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деңгейде материалдық-техникалық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жарақтандыруға берiлетiн ағымдағы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269                Облыстық мемлекеттік санитарлық-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эпидемиологиялық қадағалау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Халыққа иммундық алдын алуды жүргізу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дәрілік заттарды вакциналарды және басқа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иммунды биологиялық препараттарды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орталықтандырылған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Жергiлiкті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253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денсаулық сақтау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 Әлеуметтік-елеулi және айналадағылар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қауiп төндiретiн аурулармен ауыратын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адамдарға медициналық көмек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Жергiлiкті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019            Туберкулез ауруларын туберкулез ауруларына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қарсы препараттарымен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Жергiлiкті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020            Диабет ауруларын диабетке қарсы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препараттарымен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Жергiлiкті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021            Онкологиялық ауруларды химия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препараттарымен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Жергiлiкті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022            Бүйрек жетімсіз ауруларды дәрі-дәрмек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құралдарымен, диализаторлармен, шығыс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материалдарымен және бүйрегі алмастырылған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ауруларды дәрі-дәрмек құралдарымен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026            Гемофилиямен ауыратын ересек адамдарды емдеу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кезінде қанның ұюы факторларымен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Жергілікті бюджет қаражаты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353
</w:t>
      </w:r>
      <w:r>
        <w:rPr>
          <w:rFonts w:ascii="Times New Roman"/>
          <w:b/>
          <w:i w:val="false"/>
          <w:color w:val="000000"/>
          <w:sz w:val="28"/>
        </w:rPr>
        <w:t>
               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астананың денсаулық сақтау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 Әлеуметтік-елеулi және айналадағылар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қауiп төндiретін аурулармен ауыратын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адамдарға медициналық көмек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Жергiлiкті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019            Туберкулез ауруларын туберкулез ауруларына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қарсы препараттарымен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Жергiлiкті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020            Диабет ауруларын диабетке қарсы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препараттарымен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Жергiлiкті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021            Онкологиялық ауруларды химия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препараттарымен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Жергiлiкті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022            Бүйрек жетімсіз ауруларды дәрі-дәрмек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құралдарымен, диализаторлармен, шығыс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материалдарымен және бүйрегі алмастырылған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ауруларды дәрі-дәрмек құралдарымен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026            Гемофилиямен ауыратын ересек адамдарды емдеу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кезінде қанның ұюы факторлармен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Жергілікті бюджет қаражаты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Халыққа иммундық алдын алуды жүргізу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дәрілік заттарды вакциналарды және басқа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иммунды биологиялық препараттарды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орталықтандырылған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Жергiлiкті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04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Емханалар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253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денсаулық сақтау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 Халыққа бастапқы медициналық-санитарлық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көмек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Жергiлiкті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014            Халықтың жекелеген санаттарын амбулаториялық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деңгейде дәрілік заттармен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мамандандырылған балалар және емдік тамақ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өнімдерімен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Азаматтардың жекелеген санаттарын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амбулаториялық емдеу деңгейінде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жеңілдікті жағдайларда, дәрілік заттармен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5 жасқа дейінгі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балаларды амбулаторлық емдеу деңгейінде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дәрі-дәрмекпен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Жүкті әйелдерді құрамында темір және йоды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бар препараттармен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 Созылмалы ауруларды амбулаториялық емдеу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кезінде балалар мен жасөспірімдерді дәрілік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заттармен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 Халықтың жекелеген санаттарын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амбулаториялық деңгейінде дәрілік заттармен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мамандандырылған балалар және емдік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тамақ өнімдерімен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353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астананың денсаулық сақтау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 Халыққа бастапқы медициналық-санитарлық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көмек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Жергiлiкті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014            Халықтың жекелеген санаттарын амбулаториялық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деңгейде дәрілік заттармен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мамандандырылған балалар және емдік тамақ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өнімдерімен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Азаматтардың жекелеген санаттарын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амбулаториялық емдеу деңгейінде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жеңілдікті жағдайларда, дәрілік заттармен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5 жасқа дейінгі балаларды амбулаторлық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емдеу деңгейінде дәрі-дәрмекпен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Жүкті әйелдерді құрамында темір және йоды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бар препараттармен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 Созылмалы ауруларды амбулаториялық емдеу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кезінде балалар мен жасөспірімдерді дәрілік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заттармен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 Халықтың жекелеген санаттарын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амбулаториялық деңгейінде дәрілік заттармен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мамандандырылған балалар және емдік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тамақ өнімдерімен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05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Медициналық көмектің басқа түрлері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253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денсаулық сақтау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 Жедел және шұғыл көмек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Жергiлiкті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 Төтенше жағдайларда халыққа медициналық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көмек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Төтенше жағдайларда халыққа медициналық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көмек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Облыстық арнайы медициналық жабдықтау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базалары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353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астананың денсаулық сақтау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 Жедел және шұғыл көмек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Жергiлiкті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 Төтенше жағдайларда халыққа медициналық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көмекті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Төтенше жағдайларда халыққа медициналық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көмек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Республикалық маңызы бар қаланың, астананың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арнайы медициналық жабдықтау базалары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09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Денсаулық сақтау саласындағы өзге де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 қызметтер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123                
</w:t>
      </w:r>
      <w:r>
        <w:rPr>
          <w:rFonts w:ascii="Times New Roman"/>
          <w:b/>
          <w:i w:val="false"/>
          <w:color w:val="000000"/>
          <w:sz w:val="28"/>
        </w:rPr>
        <w:t>
Қаладағы аудан, аудандық маңызы бар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қала,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кент, ауыл (село), ауылдық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(селолық)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округ әкiмiнiң аппараты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Ерекше жағдайларда сырқаты ауыр адамдарды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дәрiгерлiк көмек көрсететiн ең жақын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денсаулық сақтау ұйымына жеткiзудi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201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Ішкі істер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021            Денсаулық сақтау объектілерін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226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Денсаулық сақтау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министрлiгі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Денсаулық сақтау саласындағы уәкілетті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қызметiн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 Аумақтық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мен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 Ақпараттық жүйелердiң жұмыс iстеуiн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 және мемлекеттiк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ақпараттық-техникалық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Астана және Алматы қалаларының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бюджеттеріне денсаулық сақтау объектілерін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салуға және реконструкциялауға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нысаналы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 Денсаулық сақтау саласындағы қолданбалы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 Денсаулық сақтау объектілерін салу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реконструкциялау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017            Сот-медицина сараптамасы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018            Денсаулық сақтау саласында тарихи мұра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құндылықтарын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019            Денсаулық сақтаудың ақпараттық жүйелерін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023            Ауылдық (селолық) жерлердегі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сақтауда ұтқыр және телемедицинаны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027    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қалаларының бюджеттеріне жаңадан пайдалануға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денсаулық сақтау объектілерін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ұстауға берілетін ағымдағы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032            Алматы облысының облыстық бюджетіне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Алматы қаласының бюджетіне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объектілерінің сейсмотұрақтылығын күшейту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үшін берілетін нысаналы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046            Денсаулық сақтау жүйесін жетілдіру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016        Республикалық бюджеттен сыртқы қарыздарды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бірлесіп қаржыландыру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062            "Ұлттық медициналық холдинг" АҚ-ның жарғылық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капиталын қалыптастыру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064            Денсаулық сақтау саласындағы өзекті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мәселелерді зерттеу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есебiнен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 Өкілдік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есебінен іс-шаралар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104            Нашақорлыққа және есiрткi бизнесiне қарсы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күрес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 Республикалық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техника-экономикалық негіздемелерiн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резервiнің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 Қазақстан Республикасы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орталық мемлекеттік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116            Электрондық үкімет шеңберінде адами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капиталды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253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денсаулық сақтау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Денсаулық сақтау басқармасының қызметін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Мемлекеттiк қызметшілердiң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Мемлекеттiк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күрделі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Мемлекеттiк органдарды материалдық-техни-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калық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 Қазақстан Республикасына ЖҚТБ індетінің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алдын алу және қарсы күрес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іс-шараларды іске асыру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013            Патологоанатомиялық союды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015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 Азаматтарды елдi мекеннiң шегінен тыс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емделуге тегін және жеңілдетілген жол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құрумен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018            Ақпараттық талдау орталықтарының қызметін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023            Ауылдық жерге жұмыс істеуге жіберілген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медицина және фармацевтика қызметкерлерін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әлеуметтік қолдау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есебiнен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үшін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Жергілiктi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Жергілікті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271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құрылыс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Денсаулық сақтау объектiлерiн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берiлетiн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есебiнен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Жергiлiктi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026            Денсаулық сақтау объектілерін сейсмикалық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күшейту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берiлетiн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Жергiлiктi бюджет қаражаты есебiнен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353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астананың денсаулық сақтау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Денсаулық сақтау басқармасының қызметiн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Жергiлікті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 Қазақстан Республикасында ЖҚТБ індетінің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алдын алу және қарсы күрес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іс-шараларды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013            Патологоанатомиялық союды жүргiзу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015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 Елдi мекен шегiнен тыс жерлерде емделуге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тегін және жеңiлдетілген жол жүрумен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018            Ақпараттық талдау орталықтарының қызметін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Үкіметiнiң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есебінен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үшін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Жергілiктi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Жергілікті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373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астананың Құрылыс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 Денсаулық сақтау объектiлерiн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Жергілiктi бюджет қаражаты есебінен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 Алматы қаласындағы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объектiлерiн сейсмикалық күшейту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берiлетiн трансферттер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Жергiлiктi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694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Президентiнiң Ic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Медициналық ұйымдарды техникалық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6                      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Әлеуметтік көмек және әлеуметтік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 қамсыздандыру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01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Әлеуметтік қамсыздандыру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213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Еңбек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халықты әлеуметтік қорғау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Зейнетақы бағдарламасы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Ортақ зейнетақыларды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Семей ядролық сынақ полигонындағы ядролық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сынақтар салдарынан зардап шеккен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азаматтардың зейнетақыларына үстемеақылар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Мемлекеттік базалық зейнетақы төлемдері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Мемлекеттік әлеуметтік жәрдемақылар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Мүгедектігі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Асыраушысынан айрылуына байланысты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Жасы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Арнайы мемлекеттiк жәрдемақылар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ҰOC мүгедектерi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ҰОС қатысушылары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ҰОС мүгедектеріне теңестiрiлген адамдар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 ҰOC қатысушыларына теңестiрiлген адамдар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 ҰOC қаза болған жауынгерлердiң жесiрлерi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105        Қайтыс болған ҰОC мүгедектерiнiң әйелдерi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(күйеулерi)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106        Совет Одағының батырлары, Социалистік Еңбек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ерлері, үш дәрежелі Даңқ, үш дәрежелi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Еңбек Даңқы ордендерiнiң иегерлерi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107        ЧАЭС оқиғасында апат салдарын жою кезiнде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қаза болған (қайтыс болған, хабар ошарсыз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кеткен), әскери қызметкерлерiнiң, iшкі iстер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органдары қызметкерлерінiң және қаза болған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адамдардың отбасылары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108        Ұлы отан соғысы жылдарындағы тыл еңбекшілері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109        Көшiру күнi құрсақта болған балаларды қоса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алғанда Қазақстан Республикасына шеттету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қоныс аудару аймағынан көшірілген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110        I және II топтағы мүгедектер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111        III топтағы мүгедектер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112        16 жасқа дейінгі мүгедек балалар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113        "Алтын алқа", "Күміс алқа" белгілерiмен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марапатталған немесе бұрын "Батыр-ана"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атағын алған және "Ана даңқы" орденімен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марапатталған көп балалы аналар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114        Төрт немесе одан да көп бірге тұратын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кәмелетке толмаған балалары бар көп балалы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отбасылар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115        Мүгедектігі бар немесе зейнеткер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табылатын жаппай саяси қуғын-сүргін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құрбандары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116        Қазақстан Республикасы алдында ерекше еңбек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сіңіргені үшін зейнетақы тағайындалған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тұлғалар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 Заңды тұлғаның қызметі тоқтатылған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жағдайда, сот мемлекетке жүктеген, адам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өмірі мен денсаулығына келтірілген зиянды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017            Мемлекеттік арнайы жәрдемақылар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018    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қалаларының бюджеттеріне жаңадан пайдалануға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әлеуметтік қамсыздандыру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объектілерін ұстауға берілетін ағымдағы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019    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қалаларының бюджеттiк әлеуметтiк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қамсыздандыру объектілерiн салуға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реконструкциялауға берілетiн нысаналы даму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256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жұмыспен қамтылу мен әлеуметтік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бағдарламаларды үйлестiру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Жалпы үлгiдегі мүгедектер мен қарттарды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әлеуметтiк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Ақыл-есі кеміс балаларға арналған интернат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үйлерi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Қарттар мен мүгедектерге арналған жалпы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үлгiдегі интернат үйлерi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Психоневрологиялық интернаттар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 Мүгедек балаларды сауықтыру және бейiмдеу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орталықтары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 Мүгедектердi сауықтыруды жүзеге асыратын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мекемелер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261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бiлiм беру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015            Жетім балаларды, ата-анасының қамқорлығынсыз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қалған балаларды әлеуметтік қамсыздандыру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Балалар үйлерi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Жетiм балаларды және ата-аналарының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қамқорынсыз қалған, отбасылық үлгідегі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балалар үйлері мен асыраушы отбасыларындағы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балаларды мемлекеттiк қолдау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Кәмелетке толмаған балалар үшін баспана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 Отбасы түрiндегi балалар ауылдары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 Патронат тәрбиешiлерге берiлген баланы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(балаларды) асырап бағу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271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құрылыс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 Әлеуметтiк қамтамасыз ету объектілерiн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берiлетiн трансферттер есебiнен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Жергіліктi бюджет қаражаты есебiнен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355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астананың жұмыспен қамту және әлеуметтік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бағдарламалар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Жалпы үлгідегі мүгедектер мен қарттарды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әлеуметтік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Ақыл-есі кеміс балаларға арналған интернат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үйлерi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Қарттар мен мүгедектерге арналған жалпы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үлгiдегі интернат үйлерi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Психоневрологиялық интернаттар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 Мүгедек балаларды сауықтыру және бейiмдеу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орталықтары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 Мүгедектердi сауықтыруды жүзеге асыратын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мекемелер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360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астананың бiлiм беру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 Жетім балаларды, ата-анасының қамқорлығынсыз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қалған балаларды әлеуметтiк қамсыздандыру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Балалар үйлерi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Жетiм балаларды және ата-аналарының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қамқорынсыз қалған, отбасылық үлгідегі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балалар үйлері мен асыраушы отбасыларындағы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балаларды мемлекеттiк қолдау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Кәмелетке толмаған балалар үшін баспана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 Отбасы түрiндегi балалар ауылдары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 Патронат тәрбиешiлерге берiлген баланы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(балаларды) асырап бағу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373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астананың Құрылыс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 Әлеуметтiк қамтамасыз ету объектілерiн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берiлетiн трансферттер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Жергіліктi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02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Әлеуметтік көмек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123                
</w:t>
      </w:r>
      <w:r>
        <w:rPr>
          <w:rFonts w:ascii="Times New Roman"/>
          <w:b/>
          <w:i w:val="false"/>
          <w:color w:val="000000"/>
          <w:sz w:val="28"/>
        </w:rPr>
        <w:t>
Қаладағы аудан, аудандық маңызы бар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қала, кент, ауыл (село), ауылдық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(селолық) округ әкiмiнің аппараты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Мұқтаж азаматтарға үйiнде әлеуметтік көмек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213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Еңбек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халықты әлеуметтік қорғау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Жерлеуге берiлетін жәрдемақы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Зейнеткерлердi, ҰOC қатысушылары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мүгедектерiн жерлеуге берiлетін жәрдемақы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Мемлекеттік әлеуметтік жәрдемақылар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мемлекеттік арнайы жәрдемақылар алушыларды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жерлеуге берілетін жәрдемақы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Балалы отбасыларға берілетін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жәрдемақылар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Бала тууға байланысты біржолғы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жәрдемақылар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Бір жасқа дейінгі баланы күту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төленетін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 Семей ядролық полигонында ядролық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сынақтардың салдарынан зардап шеккендерге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төленетін біржолғы мемлекеттiк ақшалай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өтемақылар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Зейнеткерлер және әлеуметтік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жәрдемақылар алушылар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1949-1990 жылдар аралығында радиациялық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қауіпті аймақтарда және жеңілдікті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әлеуметтік-экономикалық мәртебесі 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аумақта тұратын және тұрған жұмыс істейтін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жұмыс істемейтін халық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 Ақталған азаматтарға-жаппай саяси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қуғын-сүргін құрбандарына бiржолғы ақшалай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өтемақы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020    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қалаларының бюджеттеріне ең төменгі күнкөріс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мөлшерінің өскеніне байланысты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атаулы әлеуметтік көмегін және 18 жасқа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дейінгі балаларға ай сайынғы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жәрдемақыға берілетін ағымдағы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қалаларының бюджеттерiне атаулы әлеуметтік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мемлекеттік көмек көрсетуді төлеуге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 Облыстық бюжеттерге,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қалаларының бюджеттеріне табысы 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отбасылардағы 18 жасқа дейінгі балаларға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мемлекеттік жәрдемақылар төлеуге ағымдағы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256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жұмыспен қамтылу мен әлеуметтік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бағдарламаларды үйлестiру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Мүгедектерге әлеуметтік қолдау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Мұқтаж мүгедектерге әлеуметтік көмектің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қосымша түрлері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Санаторлық-курорттық емделуге жеңілдіктер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 Техникалық және өзге де құралдармен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105        Мүгедектер мен ардагерлердi оңалту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106        Протездеу жөнiнде медициналық қызметтер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көрсету және протездік-ортопедиялық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бұйымдарымен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020            Аудандық (облыстық маңызы бар қалалардың)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бюджеттеріне ең төменгі күнкөрістің мөлшері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өскеніне байланысты мемлекеттік атаулы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әлеуметтік көмегін және 18 жасқа дейінгі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балаларға айсайынғы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жәрдемақыға берілетін ағымдағы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Аудандық (облыстық маңызы бар қалалардың)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бюджеттерге атаулы әлеуметтік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көмек көрсетуді төлеуге ағымдағы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Аудандық (облыстық маңызы бар қалалардың)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бюджеттерге табысы аз отбасылардағы 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жасқа дейінгі балаларға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жәрдемақылар төлеуге ағымдағы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355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астананың жұмыспен қамту және әлеуметтiк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бағдарламалар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Еңбекпен қамту бағдарламасы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Қоғамдық жұмыстар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Жұмыссыздарды кәсiптік даярлау және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Халықты жұмыспен қамту саласында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азаматтарды әлеуметтiк қорғау жөніндегi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қосымша 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Қайтыс болған Совет Одағының Батырларын,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"Халық қаһармандарын", Социалистік Еңбек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ерлерін, Даңқ Орденiнiң үш дәрежесiмен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"Отан" орденiмен марапатталған соғыс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ардагерлерi мен мүгедектерiн жерлеу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рәсiмдерi бойынша қызмет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Ауылдық жерлерде тұратын денсаулық сақтау,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білім беру, әлеуметтік қамсыздандыру,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мәдениет мамандарына отын сатып алу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әлеуметтік көмек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Мемлекеттiк атаулы әлеуметтік көмек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берiлетiн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Жергiлiктi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Тұрғын үй көмегі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 Жергілiктi өкiлдi органдардың шешімі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азаматтардың жекелеген санаттарына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әлеуметтік көмек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 Мүгедектердi әлеуметтік қолдау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Мұқтаж мүгедектерге әлеуметтік көмектің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қосымша түрлері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Санаторлық-курорттық емделуге жеңiлдiктер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 Техникалық және өзге де құралдармен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 Үйден тәрбиеленiп оқытылатын мүгедек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балаларды материалдық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105        Мүгедектер мен ардагерлердi оңалту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106        Протездеу жөнiнде медициналық қызметтер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көрсету және протездік-ортопедиялық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бұйымдарымен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 Iшкi әскерлер мен мерзiмдi қызметтегі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әскери қызметшілердi әлеуметтік қолдау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Қалалық, қалааралық және жергілiктi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бағыттардағы қоғамдық көлiктiң барлық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түрлерiне (таксиден басқасына) жүруге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жеңiлдiктер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 1999 жылдың 26 шілдесiнде "Отан", "Даңқ"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ордендерiмен марапатталған, "Халық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Қаһарманы" жоғары атағын және республиканың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құрметті атақтарын алған азаматтарды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әлеуметтік қолдау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Қалалық, қалааралық және жергілiктi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бағыттардағы қоғамдық көлiктiң барлық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түрлерiне (таксиден басқасына) жүруге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жеңiлдiктер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Тұрғын үй-коммуналдық шығындар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жеңiлдiктер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 18 жасқа дейінгі балаларға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жәрдемақылар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берiлетiн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Жергiлiктi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015            Мүгедектерді оңалту жеке бағдарламасына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сәйкес, мұқтаж мүгедектерді міндетті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гигиеналық құралдармен қамтамасыз етуге,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ымдау тілі мамандарының, жеке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көмекшілердің қызмет көрсету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360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астананың білім беру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017            Білім беру ұйымдарының күндiзгi оқу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нысанының оқушылар мен тәрбиеленушілерін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әлеуметтік қолдау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Жергiлiкті өкілді органдар шешiмi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қоғамдық көлiктің барлық түрлерiне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(таксиден басқасына) жүруге жеңiлдіктер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451                
</w:t>
      </w:r>
      <w:r>
        <w:rPr>
          <w:rFonts w:ascii="Times New Roman"/>
          <w:b/>
          <w:i w:val="false"/>
          <w:color w:val="000000"/>
          <w:sz w:val="28"/>
        </w:rPr>
        <w:t>
Ауданның (облыстық маңызы бар қаланың)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жұмыспен қамту және әлеуметтiк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бағдарламалар бөлiмі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Еңбекпен қамту бағдарламасы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Қоғамдық жұмыстар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Жұмыссыздарды кәсiптік даярлау және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Халықты жұмыспен қамту саласында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азаматтарды әлеуметтiк қорғау жөніндегi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қосымша 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Қайтыс болған Совет Одағының батырларын,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"Халық қаһармандарын", Социалистік Еңбек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ерлерiн, Даңқ Орденiнiң үш дәрежесiмен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"Отан" орденiмен марапатталған соғыс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ардагерлері мен мүгедектерін жерлеу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рәсiмдерi бойынша қызмет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Ауылдық жерлерде тұратын денсаулық сақтау,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бiлiм беру, әлеуметтік қамтамасыз ету,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мәдениет мамандарына отын сатып алу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әлеуметтік көмек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Мемлекеттiк атаулы әлеуметтік көмек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берiлетiн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Жергiлiктi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Тұрғын үй көмегі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Жергілiктi өкілетті органдардың шешiмі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азаматтардың жекелеген топтарына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әлеуметтiк көмек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 Ішкі әcкepлep мен мерзімді қызметтегi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әскери қызметкерлердi әлеуметтік қолдау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Қалалық, қалааралық және жергілiктi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бағыттардағы қоғамдық көлiктiң барлық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түрлерiне (таксиден басқасына) жүруге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жеңiлдiктер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 1999 жылдың 26 шілдесiнде "Отан", "Даңқ"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ордендерiмен марапатталған, "Халық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Қаһарманы" атағын және республиканың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құрметті атақтарын алған азаматтарды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әлеуметтік қолдау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 Үйден тәрбиеленіп оқытылатын мүгедек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балаларды материалдық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014            Мұқтаж азаматтарға үйде әлеуметтік көмек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015            Зейнеткерлер мен мүгедектерге әлеуметтік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қызмет көрсету аумақтық орталығы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 18 жасқа дейінгі балаларға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жәрдемақылар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берiлетiн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Жергiлiктi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017            Мүгедектерді оңалту жеке бағдарламасына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сәйкес, мұқтаж мүгедектерді міндетті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гигиеналық құралдармен қамтамасыз етуге,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ымдау тілі мамандарының, жеке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көмекшілердің қызмет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464                
</w:t>
      </w:r>
      <w:r>
        <w:rPr>
          <w:rFonts w:ascii="Times New Roman"/>
          <w:b/>
          <w:i w:val="false"/>
          <w:color w:val="000000"/>
          <w:sz w:val="28"/>
        </w:rPr>
        <w:t>
Ауданның (облыстық маңызы бар қаланың)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білім беру бөлiмi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 Білім беру ұйымдарының күндiзгі оқу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нысанының оқушылары мен тәрбиеленушілерiн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әлеуметтік қолдау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Жергілікті өкілетті органның шешімі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қоғамдық көлікте (таксиден басқа)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жеңiлдікпен жүру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09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Әлеуметтік көмек және әлеуметтік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 қамтамасыз ету салаларындағы өзге де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 қызметтер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213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Еңбек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халықты әлеуметтік қорғау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Еңбек, жұмыспен қамту, халықты әлеуметтiк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қорғау және көшi-қон саласындағы уәкілетті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қызметiн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 Аумақтық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мен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 Ақпараттық жүйелердiң жұмыс iстеуiн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 және мемлекеттiк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ақпараттық-техникалық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 Еңбекті қорғау саласындағы қолданбалы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013            Зейнетақылар мен жәрдемақыларды төлеудi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014            Жұмыспен қамту және кедейшілiк базасы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ақпараттық-талдамалық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023            Мүгедектерге протездік-ортопедиялық көмек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көрсетудi әдiснамалық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027            Оралмандарды тарихи отанына қоныстандыру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әлеуметтік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Оралмандарды уақытша орналастыру орталығы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Оралмандардың көшіп келуi және әлеуметтік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қорғалуы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Opaлмандарды тұрғын үймен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052            Еңбек, халықты жұмыспен қамту, әлеуметтік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қорғау және көші-қон саласындағы өзекті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мәселелерді зерттеу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053            "Мемлекеттік аннуитеттік компания" АҚ-ның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жарғылық капиталын ұлғайту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Үкіметінің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резервінің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 Өкілдік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 Республикалық бюджеттік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техника-экономикалық негіздемелерін әзірлеу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 Қазақстан Республикасы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орталық мемлекеттік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256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жұмыспен қамтылу мен әлеуметтік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бағдарламаларды үйлестiру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Жұмыспен қамту мен әлеуметтік бағдарлама-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ларды үйлестiру басқармасының қызметiн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мен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 Жәрдемақыларды және басқа да әлеуметтік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төлемдердi есептеу, төлеу мен жеткiзу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қызметтерге ақы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есебiнен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үшін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Жергілiктi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Жергілікті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113            Жергілікті бюджеттерден 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355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астананың жұмыспен қамту және әлеуметтік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бағдарламалар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Жұмыспен қамту және әлеуметтік бағдарламалар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басқармасының қызметiн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мен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013            Жәрдемақыларды және басқа да әлеуметтiк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төлемдердi eceптеу, төлеу мен жеткiзу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қызметтерге ақы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014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 Белгілі бiр тұрғылықты жерi жоқ адамдарды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әлеуметтiк бейiмдеу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есебiнен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үшін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Жергілiктi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Жергілікті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451                
</w:t>
      </w:r>
      <w:r>
        <w:rPr>
          <w:rFonts w:ascii="Times New Roman"/>
          <w:b/>
          <w:i w:val="false"/>
          <w:color w:val="000000"/>
          <w:sz w:val="28"/>
        </w:rPr>
        <w:t>
Ауданның (облыстық маңызы бар қаланың)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жұмыспен қамту және әлеуметтiк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бағдарламалар бөлiмі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Жұмыспен қамту және әлеуметтік бағдарламалар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бөлімiнiң қызметiн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 Жәрдемақыларды және басқа да әлеуметтік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төлемдердi есептеу, төлеу мен жеткiзу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қызметтерге ақы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013            Белгіленген тұрғылықты жерi жоқ тұлғаларды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әлеуметтiк бейiмдеу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төтенше резервiнің есебiнен іс-шараларды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үшін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Жергілiктi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Жергілікті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Үкiметiнiң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шұғыл шығындарға арналған резервiнің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7                      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Тұрғын үй-коммуналдық шаруашылық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01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Тұрғын үй шаруашылығы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123          
</w:t>
      </w:r>
      <w:r>
        <w:rPr>
          <w:rFonts w:ascii="Times New Roman"/>
          <w:b/>
          <w:i w:val="false"/>
          <w:color w:val="000000"/>
          <w:sz w:val="28"/>
        </w:rPr>
        <w:t>
      Қаладағы аудан, аудандық маңызы бар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қала, кент, ауыл (село), ауылдық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(селолық) округ әкімінің аппараты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Аудандық маңызы бар қаланың, кенттің,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ауылдың (селоның), ауылдық (селолық)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округтің мемлекеттік тұрғын үй қорының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сақталуын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217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Қаржы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052             Қазақстан Республикасындағы тұрғын үй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құрылысының мемлекеттік бағдарламасын іске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асыруға кредит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"Қазақстанның тұрғын үй құрылыс жинақ банкі"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АҚ-ды несиелендіру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053             Тұрғын үй құрылысының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бағдарламасын іске асыруды институционалдық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"Қазақстанның тұрғын үй құрылыс жинақ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банкі" АҚ-ның жарғылық және резервтік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капиталын ұлғайту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233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Индустрия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сауда министрлігi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қалаларының бюджеттерiне тұрғын үй салуға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кредиттер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қалаларының бюджеттерiне инженерлік-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коммуникациялық инфрақұрылымды дамытуға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жайластыруға берілетін нысаналы даму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 Қарағанды облысының облыстық бюджетіне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Приозерск қаласындағы әскери қызметшілер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үйлерін күрделі жөндеуден өткізуге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025    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қалаларының бюджеттерiне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коммуналдық тұрғын үй қорының тұрғын үйiн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салуға берiлетiн нысаналы даму трансферттерi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271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құрылыс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 Тұрғын үй салуға аудандар (облыстық маңызы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бар қалалар) бюджеттеріне кредит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 Мемлекеттік коммуналдық тұрғын үй қорының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тұрғын үйін салуға аудандар (облыстық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маңызы бар қалалар) бюджеттеріне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нысаналы даму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 Аудандық (облыстық маңызы бар қалалардың)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бюджеттерге инженерлік коммуникациялық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инфрақұрылымды дамытуға және жайластыруға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027            Қарағанды облысының Приозерск қаласы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бюджетіне әскери қызметшілер үйлерін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күрделі жөндеуден өткізуге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371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астананың Энергетика және коммуналдық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шаруашылық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       Инженерлік коммуникациялық инфрақұрылымды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дамыту және жайластыру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Жергілікті бюджет қаражаты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373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астананың Құрылыс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 Қазақстан Республикасының сейсмоқауiптi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өңiрлерiнде орналасқан тұрғын үйлердің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сейсмотұрақтылығын қолдауға бағытталған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 Тұрғын үй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берiлетiн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013        Республикалық бюджеттен берiлген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кредиттер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Жергілікті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017            Инженерлік коммуникациялық инфрақұрылымды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дамыту және жайластыру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Жергілікті бюджет қаражаты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374
</w:t>
      </w:r>
      <w:r>
        <w:rPr>
          <w:rFonts w:ascii="Times New Roman"/>
          <w:b/>
          <w:i w:val="false"/>
          <w:color w:val="000000"/>
          <w:sz w:val="28"/>
        </w:rPr>
        <w:t>
              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астананың Тұрғын үй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Тұрғын үй басқармасының қызметiн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Жергiлiктi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қызметшiлердiң бiлiктілігін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мен құрылыстарын күрделі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Ақпараттық жүйелерді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Азаматтардың жекелеген санаттарын тұрғын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013        Республикалық бюджеттен берiлген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кредиттер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Жергілікті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Авариялық және ескi тұрғын үйлердi бұзу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Мемлекеттiк қажеттіліктер үшін жер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учаскелерін алып қою, оның iшiнде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жолымен алып қою және осыған байланысты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жылжымайтын мүлікті иеліктен айыру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Мемлекеттiк тұрғын үй қорын сақтауды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Үкіметінің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резервінің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үшін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Жергілiктi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Жергілікті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458                
</w:t>
      </w:r>
      <w:r>
        <w:rPr>
          <w:rFonts w:ascii="Times New Roman"/>
          <w:b/>
          <w:i w:val="false"/>
          <w:color w:val="000000"/>
          <w:sz w:val="28"/>
        </w:rPr>
        <w:t>
Ауданның (облыстық маңызы бар қаланың)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тұрғын үй-коммуналдық шаруашылығы,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жолаушылар көлiгi және автомобиль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жолдары бөлiмі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Мемлекеттік қажеттілiктер үшін жер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учаскелерін алып қою, соның iшiнде сатып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алу жолымен алып қою және осыған байланысты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жылжымайтын мүлiктi иелiктен айыру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Мемлекеттік тұрғын үй қорының сақталуын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Азаматтардың жекелеген санаттарын тұрғын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013        Республикалық бюджеттен берiлген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кредиттер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Жергілікті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020        Облыстық бюджеттен берілетін кредиттер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Авариялық және ескi тұрғын үйлердi бұзу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Қазақстан Республикасының сейсмоқауіптi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өңiрлерiнде орналасқан тұрғын үйлердiң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сейсмотұрақтылығын қолдауға бағытталған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Приозерск қаласындағы әскери қызметшілер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үйлерін күрделі жөндеуден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берiлетін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Жергілікті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467                
</w:t>
      </w:r>
      <w:r>
        <w:rPr>
          <w:rFonts w:ascii="Times New Roman"/>
          <w:b/>
          <w:i w:val="false"/>
          <w:color w:val="000000"/>
          <w:sz w:val="28"/>
        </w:rPr>
        <w:t>
Ауданның (облыстық маңызы бар қаланың)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құрылыс бөлiмi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Tұрғын үй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берiлетін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013        Республикалық бюджеттен берiлген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кредиттер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Жергілікті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020        Облыстық бюджеттен берілетін кредиттер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Инженерлік коммуникациялық инфрақұрылымды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дамыту және жайластыру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берiлетін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Жергілікті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02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Коммуналдық шаруашылық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123              
</w:t>
      </w:r>
      <w:r>
        <w:rPr>
          <w:rFonts w:ascii="Times New Roman"/>
          <w:b/>
          <w:i w:val="false"/>
          <w:color w:val="000000"/>
          <w:sz w:val="28"/>
        </w:rPr>
        <w:t>
  Қаладағы аудан, аудандық маңызы бар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қала, кент, ауыл (село), ауылдық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(селолық
</w:t>
      </w:r>
      <w:r>
        <w:rPr>
          <w:rFonts w:ascii="Times New Roman"/>
          <w:b w:val="false"/>
          <w:i w:val="false"/>
          <w:color w:val="000000"/>
          <w:sz w:val="28"/>
        </w:rPr>
        <w:t>
) 
</w:t>
      </w:r>
      <w:r>
        <w:rPr>
          <w:rFonts w:ascii="Times New Roman"/>
          <w:b/>
          <w:i w:val="false"/>
          <w:color w:val="000000"/>
          <w:sz w:val="28"/>
        </w:rPr>
        <w:t>
округ әкімінің аппараты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014            Елдi мекендердi сумен жабдықтауды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231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Энергетика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минералдық ресурстар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021            Ақтөбе облысының облыстық бюджетіне Мартөк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ауданында жеткізуші газ құбырын салуға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нысаналы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054            Бейнеу - Шымкент магистральды газ құбырының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желілерін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056            Облыстық бюджеттерге шағын қалаларды үздіксіз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жылумен жабдықтауды қамтамасыз етуге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нысаналы ағымдағы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233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Индустрия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сауда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024    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қалаларының бюджеттеріне сумен жабдықтау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жүйесін дамытуға берілетін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004        Сыртқы қарыздар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005        Ішкі көздерінің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016        Жобаны республикалық бюджеттен сыртқы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қарыздарды бірлесiп қаржыландыру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028    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қалаларының бюджеттерiне коммуналдық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шаруашылықтарды дамытуға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нысаналы даму трансферттерi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037            Қарағанды облысының облыстық бюджетіне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Приозерск қаласының инфрақұрылымын қолдауға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062            Астана қаласының бюджетіне коммуналдық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 сатып алуға берілетін ағымдағы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271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құрылыс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 Сумен жабдықтау жүйесiн дамытуға аудандар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(облыстық маңызы бар қалалар) бюджеттерiне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берiлетін нысаналы даму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013            Коммуналдық шаруашылықты дамытуға aудандap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(облыстық маңызы бар қалалар) бюджеттерiне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нысаналы даму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028            Елдi мекендердi газдандыру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030            Коммуналдық шаруашылық объектiлерiн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берiлетін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Жергілікті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279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Энергетика және коммуналдық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шаруашылық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Энергетика және коммуналдық шаруашылық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басқармасының қызметiн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Жергiлiктi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Мемлекеттiк қызметшiлердiң бiлiктiлiгiн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Мемлекеттiк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үй-жайларын және құрылыстарын күрделi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Мемлекеттiк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материалдық-техникалық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Ақпараттық жүйелердi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Коммуналдық шаруашылықты дамыту үшiн кредит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Елдi мекендердi газдандыру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Аудандар (облыстық маңызы бар қалалар)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бюджеттеріне шағын қалаларды үздіксіз жылумен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жабдықтауды қамтамасыз етуге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нысаналы ағымдағы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 Аудан (облыстық маңызы бар қала) бюджетіне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Приозерск қаласының инфрақұрылымын қолдауға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нысаналы ағымдағы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Сумен жабдықтау жүйесiн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004        Сыртқы қарыздар есебiнен жобаны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берiлетін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Жергілікті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 Сумен жабдықтау жүйесiн дамыту үшiн кредит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 Коммуналдық шаруашылық объектiлерiн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берiлетін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Жергілікті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 есебiнен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Жергiлiктi атқарушы органның табиғи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техногендiк сипаттағы төтенше жағдайларды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жоюға арналған төтенше резервi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Жергiлiктi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Жергiлiктi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техника-экономикалық негiздемелерiн әзiрлеу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сараптау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Yкiметiнiң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113            Жергiлiктi бюджеттерден бөлiнетiн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Жергiлiктi атқарушы орган резервiнiң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есебiнен соттардың шешiмдерi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жергiлiктi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мiндеттемелерiн орындау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371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астананың Энергетика және коммуналдық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шаруашылық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Энергетика және коммуналдық шаруашылық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басқармасының қызметiн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Жергілiктi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қызметшiлердiң бiлiктiлiгiн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Мемлекеттiк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үй-жайларын және құрылыстарын күрделi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Ақпараттық жүйелердi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Коммуналдық шаруашылықты дамыту үшiн кредит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Елдi мекендердi газдандыру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Коммуналдық шаруашылық объектiлерiн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берiлетін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Жергілікті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Сумен жабдықтау және су бөлу жүйесінің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қызмет етуі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Сумен жабдықтау жүйесін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004        Сыртқы қарыздар есебiнен жобаны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берiлетін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Жергілікті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 Коммуналдық техника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 Сумен жабдықтау жүйесін дамыту үшін кредит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013        Республикалық бюджеттен берiлген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кредиттер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Жергілікті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027            Республикалық маңызы бар қаланың, астананың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коммуналдық меншігіндегі газ жүйелерін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қолдануды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Үкіметінің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резервінің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үшін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Жергiлiктi атқарушы органның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шұғыл шығындарға арналған резервiнің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Жергілiктi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негіздемелерін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резервiнің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458               
</w:t>
      </w:r>
      <w:r>
        <w:rPr>
          <w:rFonts w:ascii="Times New Roman"/>
          <w:b/>
          <w:i w:val="false"/>
          <w:color w:val="000000"/>
          <w:sz w:val="28"/>
        </w:rPr>
        <w:t>
Ауданның (облыстық маңызы бар қаланың)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тұрғын үй-коммуналдық шаруашылығы,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жолаушылар көлігі және автомобиль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жолдары бөлімi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 Коммуналдық шаруашылықты дамыту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кредит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 Приозерск қаласының инфрақұрылымын қолдау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 Шағын қалаларды үздіксіз жылумен жабдықтауды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 Сумен жабдықтау және су бөлу жүйесiнiң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қызмет етуi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026            Ауданның (облыстық маңызы бар қаланың)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коммуналдық меншігіндегі жылу жүйелерін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қолдануды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027            Ауданның (облыстық маңызы бар қаланың)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коммуналдық меншігіндегі газ жүйелерін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қолдануды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467                
</w:t>
      </w:r>
      <w:r>
        <w:rPr>
          <w:rFonts w:ascii="Times New Roman"/>
          <w:b/>
          <w:i w:val="false"/>
          <w:color w:val="000000"/>
          <w:sz w:val="28"/>
        </w:rPr>
        <w:t>
Ауданның (облыстық маңызы бар қаланың)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құрылыс бөлiмi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Коммуналдық шаруашылық объектiлерiн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берiлетін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Жергілікті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Сумен жабдықтау жүйесiн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004        Сыртқы қарыздар есебiнен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берiлетін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Жергілікті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03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Елді-мекендерді көркейту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123                
</w:t>
      </w:r>
      <w:r>
        <w:rPr>
          <w:rFonts w:ascii="Times New Roman"/>
          <w:b/>
          <w:i w:val="false"/>
          <w:color w:val="000000"/>
          <w:sz w:val="28"/>
        </w:rPr>
        <w:t>
Қаладағы аудан, аудандық маңызы бар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қала, кент, ауыл (село), ауылдық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(селолық) округ әкімінің аппараты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 Елдi мекендерде көшелердi жарықтандыру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 Елдi мекендердiң санитариясын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 Жерлеу орындарын күтiп-ұстау және туысы жоқ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адамдарды жерлеу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 Елдi мекендердi абаттандыру мен көгалдандыру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233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Индустрия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сауда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029    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қалаларының бюджеттерiне қалалар мен елдi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мекендердi көркейтуге берілетін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даму трансферттерi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271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құрылыс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015            Қалалар мен елдi мекендердi абаттандыруды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дамытуға аудандар (облыстық маңызы 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қалалар) бюджеттерiне нысаналы даму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373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астананың Құрылыс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013            Көркейту объектiлерiн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берiлетін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Жергілікті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458                
</w:t>
      </w:r>
      <w:r>
        <w:rPr>
          <w:rFonts w:ascii="Times New Roman"/>
          <w:b/>
          <w:i w:val="false"/>
          <w:color w:val="000000"/>
          <w:sz w:val="28"/>
        </w:rPr>
        <w:t>
Ауданның (облыстық маңызы бар қаланың)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тұрғын үй-коммуналдық шаруашылығы,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жолаушылар көлігі және автомобиль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жолдары бөлiмi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015            Елдi мекендердегі көшелердi жарықтандыру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 Елдi мекендердiң санитариясын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017            Жерлеу орындарын күтiп-ұстау және туысы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жоқтарды жерлеу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018            Елдi мекендердi абаттандыру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көгалдандыру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467               
</w:t>
      </w:r>
      <w:r>
        <w:rPr>
          <w:rFonts w:ascii="Times New Roman"/>
          <w:b/>
          <w:i w:val="false"/>
          <w:color w:val="000000"/>
          <w:sz w:val="28"/>
        </w:rPr>
        <w:t>
Ауданның (облыстық маңызы бар қаланың)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құрылыс бөлiмi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        Көркейту объектiлерiн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011       Республикалық бюджеттен берiлетін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015       Жергілікті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8                      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Мәдениет, спорт, туризм және ақпараттық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 кеңістік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Мәдениет саласындағы қызмет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101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Президентінің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Әкімшілігі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Тарихи-мәдени құндылықтарды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123                
</w:t>
      </w:r>
      <w:r>
        <w:rPr>
          <w:rFonts w:ascii="Times New Roman"/>
          <w:b/>
          <w:i w:val="false"/>
          <w:color w:val="000000"/>
          <w:sz w:val="28"/>
        </w:rPr>
        <w:t>
Қаладағы аудан, аудандық маңызы бар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қала, кент, ауыл (село), ауылдық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(селолық) округ әкімінің аппараты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Жергілікті деңгейде мәдени-демалыс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жұмыстарын қолдау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206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Мәдениет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ақпарат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Тарихи-мәдени құндылықтарды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 Тарихи-мәдени мұра ескерткiштерiнiң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сақталуын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Тарихи-мәдени мұра ескерткiштерiнiң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сақталуын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Тарихи-мәдени мұра ескерткiштерiн қалпына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келтiру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Қазақ халқының мәдени мұрасын зерттеу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жүйесiн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 Тарихи-мәдени мұра ескерткiштерiн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 Ұлттық фильмдер шығару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010        Мұрағат қорының сақталуын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100    Мұрағат құжаттарының сақталуын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101    Мұрағат істерін және құжаттама жүйелерін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Әлеуметтiк маңызды және мәдени іс-шараларды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012        Театр-концерт ұйымдарының жұмыс iстеуiн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225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Бiлiм және ғылым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Ғылыми-мәдени құндылықтарды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262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мәдениет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Мәдениет басқармасының қызметiн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мен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Мәдени-демалыс жұмысын қолдау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Мемлекет қайраткерлерiн мәңгі ecтe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Жергілiкті маңызы бар тарихи-мәдени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мұралардың сақталуын және оған қол жетімдi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болуын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Жергiлiктi маңызы бар театр және музыка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өнерiн қолдау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резервінiң есебiнен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үшін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Жергілiктi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Жергілікті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113            Жергілікті бюджеттерден 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271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құрылыс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 Мәдениет объектілерін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берiлетін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Жергілікті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361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астананың мәдениет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Мәдениет басқармасының қызметiн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Мәдени-демалыс жұмысын қолдау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Мемлекет қайраткерлерiн мәңгi есте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Тарихи-мәдени мұра ескерткiштерiн сақтауды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оларға қол жетімділікті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Театр және музыка өнерін қолдау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 Зоопарктер мен дендропарктердің жұмыс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істеуін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есебiнен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үшін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Жергілiктi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Жергілікті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373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астананың Құрылыс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014            Мәдениет объектілерiн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берiлетін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Жергілікті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455                
</w:t>
      </w:r>
      <w:r>
        <w:rPr>
          <w:rFonts w:ascii="Times New Roman"/>
          <w:b/>
          <w:i w:val="false"/>
          <w:color w:val="000000"/>
          <w:sz w:val="28"/>
        </w:rPr>
        <w:t>
Ауданның (облыстық маңызы бар қаланың)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мәдениет және тілдерді дамыту бөлiмi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Мәдени-демалыс жұмысын қолдау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Зоопарктер мен дендропарктердiң жұмыс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iстеуiн қамтамасыз eту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467                
</w:t>
      </w:r>
      <w:r>
        <w:rPr>
          <w:rFonts w:ascii="Times New Roman"/>
          <w:b/>
          <w:i w:val="false"/>
          <w:color w:val="000000"/>
          <w:sz w:val="28"/>
        </w:rPr>
        <w:t>
Ауданның (облыстық маңызы бар қаланың)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құрылыс бөлiмi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 Мәдениет объектілерін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берiлетін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Жергілікті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02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Спорт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205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Туризм және 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Спорт объектiлерiн салу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реконструкциялау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Бұқаралық спортты және спорттың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түрлерiн дамытуды қолдау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 Жоғары жетiстiктер спортын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260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дене шынықтыру және 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Дене шынықтыру және спорт басқармасының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Облыстық деңгейiнде спорт жарыстарын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Әртүрлi спорт түрлерi бойынша облыстық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құрама командаларының мүшелерiн дайындау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олардың республикалық және халықаралық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спорт жарыстарына қатысуы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есебiнен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үшін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Жергілiктi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Жергілікті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113            Жергілікті бюджеттерден 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271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құрылыс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017            Дене шынықтыру және спорт объектiлерiн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дамыту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034            Аудандар (облыстық маңызы бар қалалар)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бюджеттерiне дене шынықтыру және спорт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объектiлерiн дамытуға бөлiнетiн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даму трансферттерi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359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астананың дене шынықтыру және 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Дене шынықтыру және спорт басқармасының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қызметiн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Республикалық маңызы бар қала,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деңгейiнде спорттық жарыстар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Әртүрлi спорт түрлерi бойынша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маңызы бар қала, астана құрама командалары-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ның мүшелерiн дайындау және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республикалық және халықаралық спорт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жарыстарына қатысуы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есебiнен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үшін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Жергілiктi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Жергілікті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373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астананың Құрылыс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015            Дене шынықтыру және спорт объектiлерiн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дамыту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берiлетін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Жергілікті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465                
</w:t>
      </w:r>
      <w:r>
        <w:rPr>
          <w:rFonts w:ascii="Times New Roman"/>
          <w:b/>
          <w:i w:val="false"/>
          <w:color w:val="000000"/>
          <w:sz w:val="28"/>
        </w:rPr>
        <w:t>
Ауданның (облыстық маңызы бар қаланың)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Дене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шынықтыру және спорт бөлімі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Ұлттық және бұқаралық спорт түрлерiн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Аудандық (облыстық маңызы бар қалалық)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деңгейде спорттық жарыстар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Әртүрлi спорт түрлерi бойынша аудан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(облыстық маңызы бар қала) құрама командала-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рының мүшелерiн дайындау және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облыстық спорт жарыстарына қатысуы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467                
</w:t>
      </w:r>
      <w:r>
        <w:rPr>
          <w:rFonts w:ascii="Times New Roman"/>
          <w:b/>
          <w:i w:val="false"/>
          <w:color w:val="000000"/>
          <w:sz w:val="28"/>
        </w:rPr>
        <w:t>
Ауданның (облыстық маңызы бар қаланың)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құрылыс бөлiмi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 Дене шынықтыру және спорт объектiлерiн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берiлетін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Жергілікті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03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Ақпараттық кеңістік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206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Мәдениет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ақпарат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014            Ақпараттың жалпыға қол жетiмдiлiгiн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015            Баспа мұрағатының сақталуын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017            Әдебиеттiң әлеуметтiк маңызды түрлерiн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басып шығару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018            Iшкi саяси тұрақтылық және қоғамдық келiсiм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саласында мемлекеттiк саясатты жүргiзу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019            Бұқаралық ақпарат құралдарын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институционалдық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025            Мемлекеттік ақпараттық саясатты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026            Цифрлық телерадио хабарларын таратуды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225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Бiлiм және ғылым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министрлiгі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Ғылыми, ғылыми-техникалық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ғылыми-педагогикалық ақпараттың жалпыға қол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жетімділігін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226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Денсаулық сақтау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020            Денсаулық сақтау саласындағы ақпараттың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жалпыға қол жетiмділігін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259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мұрағат және құжаттама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Мұрағат және құжаттама басқармасының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қызметiн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Мұрағат қорының сақталуын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есебiнен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үшін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Жергілiктi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Жергілікті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262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мәдениет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 Облыстық кiтапханалардың жұмыс iстеуiн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263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ішкi саясат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Бұқаралық ақпарат құралдары арқылы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мемлекеттік ақпарат саясатын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Газеттер мен журналдар арқылы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 саясат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Телерадиохабарлары арқылы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 саясат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264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тiлдердi дамыту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Тiлдердi дамыту басқармасының қызметін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Мемлекеттік тілдi және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халықтарының басқа да тілдерiн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есебiнен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үшін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Жергілiктi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Жергілікті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113            Жергілікті бюджеттерден 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271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құрылыс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018            Мұрағат объектілерін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358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астананың мұрағат және құжаттар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   Мұрағат және құжаттама басқармасының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қызметiн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Жергiлiктi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Мемлекеттiк қызметшiлердiң бiлiктiлiгiн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Мемлекеттiк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үй-жайларын және құрылыстарын күрделi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Мемлекеттiк органдарды материалдық-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 Мұрағаттық қордың сақталуын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есебiнен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үшін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Жергілiктi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Жергілікті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361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астананың мәдениет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 Қалалық кiтапханалардың жұмыс iстеуiн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362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астананың iшкi саясат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Бұқаралық ақпарат құралдары арқылы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мемлекеттік ақпарат саясатын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Газеттер мен журналдар арқылы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 саясат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Телерадиохабарлары арқылы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 саясат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363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астананың тiлдерді дамыту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Тiлдердi дамыту басқармасының қызметін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Мемлекеттік тілдi және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халықтарының басқа да тілдерiн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есебiнен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үшін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Жергілiктi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Жергілікті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373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астананың құрылыс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 Мұрағат объектiлерiн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455                
</w:t>
      </w:r>
      <w:r>
        <w:rPr>
          <w:rFonts w:ascii="Times New Roman"/>
          <w:b/>
          <w:i w:val="false"/>
          <w:color w:val="000000"/>
          <w:sz w:val="28"/>
        </w:rPr>
        <w:t>
Ауданның (облыстық маңызы бар қаланың)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мәдениет және тiлдердi дамыту бөлiмі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Аудандық (қалалық) кiтапханалардың жұмыс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iстеуi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Мемлекеттiк тiлдi және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халықтарының басқа да тілдерін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456                
</w:t>
      </w:r>
      <w:r>
        <w:rPr>
          <w:rFonts w:ascii="Times New Roman"/>
          <w:b/>
          <w:i w:val="false"/>
          <w:color w:val="000000"/>
          <w:sz w:val="28"/>
        </w:rPr>
        <w:t>
Ауданның (облыстық маңызы баp қаланың)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iшкi caясат бөлiмі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Бұқаралық ақпарат құралдары арқылы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мемлекеттік ақпарат caяcaтын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Газеттер мен журналдар арқылы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 саясат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Телерадиохабарлары арқылы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 саясат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694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Президентінің Іс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Мемлекеттік ақпараттық саясат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04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Туризм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205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Туризм және 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 Қазақстанның туристiк имиджiн қалыптастыру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265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кәсiпкерлiк және өнеркәсiп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Туристік қызметті peттеу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364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астананың кәсіпкерлiк және өнеркәсiп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Туристтік қызметтi реттеу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09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Мәдениет, спорт, туризм және ақпараттық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 кеңістікті ұйымдастыру жөніндегі өзге де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 қызметтер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205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Туризм және 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Туризм және спорт саласындағы уәкiлеттi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қызметiн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 Аумақтық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Мемлекеттiк қызметшiлердiң бiлiктiлiгiн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үй-жайларын және құрылыстарын күрделi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Мемлекеттiк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материалдық-техникалық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 Ақпараттық жүйелердiң жұмыс iстеуiн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 және мемлекеттiк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ақпараттық-техникалық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Спорт саласындағы қолданбалы ғылыми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 Мемлекеттiк сыйлықтар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қалаларының бюджеттерiне спорт объектiлерiн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дамытуға берiлетiн нысаналы даму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021            "Бурабай" арнайы экономикалық аймағын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есебiнен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 Өкiлдiк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104            Нашақорлыққа және есiрткi бизнесiне қарсы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күрес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 Республикалық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техника-экономикалық негiздемелерiн әзiрлеу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Yкiметiнiң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 Қазақстан Республикасы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орталық мемлекеттік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206
</w:t>
      </w:r>
      <w:r>
        <w:rPr>
          <w:rFonts w:ascii="Times New Roman"/>
          <w:b/>
          <w:i w:val="false"/>
          <w:color w:val="000000"/>
          <w:sz w:val="28"/>
        </w:rPr>
        <w:t>
               Қазақстан Республикасы Мәдениет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ақпарат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Мәдениет және ақпарат саласындағы уәкiлеттi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қызметiн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Мемлекеттiк қызметшiлердiң бiлiктiлiгiн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Мемлекеттiк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үй-жайларын және құрылыстарын күрделi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Мемлекеттiк органдарды материалдық-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 Ақпараттық жүйелердiң жұмыс iстеуiн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 және мемлекеттiк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ақпараттық-техникалық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Мәдениет және ақпарат саласындағы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қолданбалы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Мемлекеттік сыйлықтар мен стипендиялар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Мемлекет қайраткерлерiнiң бейнесiн мәңгi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есте қалдыру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Мемлекеттiк тiлдi және Қазақстанның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халықтарының басқа да тiлдерiн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қалаларының бюджеттерiне мәдениет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объектiлерiн дамытуға берiлетiн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даму трансферттерi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023            Мәдениет объектілерін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024            Мемлекеттік тілді және Қазақстан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халқының басқа да тілдерін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жөніндегі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есебiнен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 Өкiлдiк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104            Нашақорлыққа және есiрткi бизнесiне қарсы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күрес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 Республикалық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 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экономикалық негiздемелерiн әзiрлеу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Yкiметiнiң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 Қазақстан Республикасы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орталық мемлекеттік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116            Электрондық үкімет шеңберінде адами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капиталды дамыту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225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Білiм және ғылым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040            Жастар саясатын жүргiзу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263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iшкi саясат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Iшкi саясат басқармасының қызметiн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Жастар саясаты саласында өңiрлiк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бағдарламаларды iске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есебінен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үшін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Жергілiктi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Жергілікті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113            Жергілікті бюджеттерден 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362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астананың ішкі саясат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Ішкі саясат басқармасының қызметін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Жастар саясаты саласындағы өңiрлiк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бағдарламаларды iске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есебінен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Жергілікті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455                
</w:t>
      </w:r>
      <w:r>
        <w:rPr>
          <w:rFonts w:ascii="Times New Roman"/>
          <w:b/>
          <w:i w:val="false"/>
          <w:color w:val="000000"/>
          <w:sz w:val="28"/>
        </w:rPr>
        <w:t>
Ауданның (облыстық маңызы бар қаланың)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мәдениет және тілдердi дамыту бөлiмi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Мәдениет және тілдердi дамыту бөлімiнiң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қызметiн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Үкiметінiң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резервiнің есебiнен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үшін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Жергілiктi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Жергілікті бюджеттік инвестициялық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негіздемелерін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әзірлеу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Үкіметiнің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резервiнің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456                
</w:t>
      </w:r>
      <w:r>
        <w:rPr>
          <w:rFonts w:ascii="Times New Roman"/>
          <w:b/>
          <w:i w:val="false"/>
          <w:color w:val="000000"/>
          <w:sz w:val="28"/>
        </w:rPr>
        <w:t>
Ауданның (облыстық маңызы бар қаланың)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ішкi саясат бөлiмi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Iшкi саясат бөлiмiнiң қызметiн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Жастар саясаты саласында өңiрлiк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бағдарламаларды iске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резервiнің есебiнен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үшін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Жергілiктi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Жергілікті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Yкiметiнiң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465                
</w:t>
      </w:r>
      <w:r>
        <w:rPr>
          <w:rFonts w:ascii="Times New Roman"/>
          <w:b/>
          <w:i w:val="false"/>
          <w:color w:val="000000"/>
          <w:sz w:val="28"/>
        </w:rPr>
        <w:t>
Ауданның (облыстық маңызы бар қаланың)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Дене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шынықтыру және спорт бөлімі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Спорт бөлiмiнiң қызметiн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Үкіметінің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резервінің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үшін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Жергілiктi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Жергілікті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Yкiметiнiң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резервiнің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694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Президентінің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Іс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015            Щучье-Бурабай курортты аймағы инфрақұрылы-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мын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9                      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Отын-энергетика кешені және жер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 қойнауын пайдалану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01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Отын және энергетика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231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Энергетика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минералдық ресурстар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Пайдалану құқығы мұнай-газ жобалары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жөніндегі мердігерлерге берілуі тиіс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мемлекеттік мүлікті есепке алуды жүргізуді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Капиталмұнайгаз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Отын-энергетика кешені, мұнай-химия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минералдық ресурстар саласындағы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технологиялық сипаттағы қолданбалы ғылыми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Қазақстандық Тоқамақ термоядролық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материалтану реакторын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 Уран кенiштерiн консервациялау және жою,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техногендiк қалдықтарды көму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 Қарағанды көмiр бассейнiнiң шахталарын жабу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 Радиациялық қауiпсiздiктi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017            Өздiгiнен төгілiп жатқан ұңғымаларды жою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консервациялау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018            Мұнай операцияларын жүргізуге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келісімшарттарда, сондай-ақ көмiрсутегін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тасымалдау, қайта өңдеу және өткiзу кезiнде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мемлекет мүддесiн білдiру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026            Қазақстанның оңтүстік өңірі тұтынушыларын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тұрақты электрмен жабдықтауды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031            "Достық Энерго" АҚ-ға кредиттік ресурстар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049            Атом энергетикасы дамыту жөніндегі дайындық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жұмысы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053            "Атырау облысында бірінші біріктірілген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газ-химия кешенін салуға "Қазақстанның Даму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Банкі" АҚ-на кредиттік ресурстар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Жер қойнауын пайдалану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231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Энергетика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минералдық ресурстар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Жер қойнауын пайдалану геологиясы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саласындағы қолданбалы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 Геологиялық ақпаратты қалыптастыру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013            Мемлекеттiк геологиялық зерделеу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Өңірлік және геологиялық түсiру жұмыстары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Іздестiру-бағалау жұмыстары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Іздестіру-барлау жұмыстары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014            Жер қойнауы және жер қойнауын пайдалану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мониторингi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Минералдық-шикiзат базасы және жер қойнауын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пайдалану мониторингi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Жер асты сулары және қауiптi геологиялық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процестер мониторингі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 Ақпараттық жүйені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Жер қойнауы және жер қойнауын пайдалану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09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Отын-энергетика кешені және жер қойнауын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 пайдалану саласындағы өзге де қызметтер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225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Бiлiм және ғылым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024            Сейсмологиялық ақпарат мониторингі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231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Энергетика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минералдық ресурстар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Энергетика және минералдық ресурстар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саласындағы уәкiлетті органның қызметiн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 Аумақтық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мен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 Ақпараттық жүйелердiң жұмыс iстеуiн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 және мемлекеттiк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ақпараттық-техникалық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Отын-энергетика кешендегі нормативтік-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 базаны жетілдіру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Көмір саласында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Электроэнергетика және мұнайөңдеу саласында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Курчатов қаласында "Ядролық технологиялар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паркi" технопаркiн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019            "Қарағанды шахталарын тарату" РМБК-ке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берiлген, жабылған шахталар қызметкерлерiне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келтiрiлген зиянды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024    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қалаларының бюджеттерiне жылу-энергетика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жүйесiн дамытуға берілетін нысаналы даму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025            Қазақстан Республикасы Энергетика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минералдық ресурстар министрлігі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ведомстволарын көшіру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029            Қазақстан Республикасында өндіру салалары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қызметінің ашықтығы бастамасын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030            Ядролық сынаулардың мониторингі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036            Қазақстан Республикасы заңды тұлғаларының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Түркіменстанның шаруашылық жүргізуші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субъектілерінің алдындағы борыштарын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өтеу бойынша іс-шаралар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057            Экономика салаларының энергетикалық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тиімділігінің деңгейін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100            Қазақстан Республикасы Yкіметiнiң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есебiнен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 Өкiлдiк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 Республикалық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техника-экономикалық негiздемелерін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112            Электрондық үкімет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 Қазақстан Республикасы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орталық мемлекеттік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117            Концессиялық жобаларды бағалау және сараптау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271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құрылыс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019            Жылу-энергетикалық жүйенi дамытуға аудандар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(облыстық маңызы бар қалалар) бюджеттерiне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нысаналы даму трансферттерi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279                Облыстың Энергетика және коммуналдық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шаруашылық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Жылу-энергетика жүйесiн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Жергiлiктi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371                Республикалық маңызы бар қаланың,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астананың Энергетика және коммуналдық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шаруашылық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 Жылу-энергетикалық жүйенi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011         Республикалық бюджеттен берiлетiн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есебiнен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015         Жергілiктi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467                
</w:t>
      </w:r>
      <w:r>
        <w:rPr>
          <w:rFonts w:ascii="Times New Roman"/>
          <w:b/>
          <w:i w:val="false"/>
          <w:color w:val="000000"/>
          <w:sz w:val="28"/>
        </w:rPr>
        <w:t>
Ауданның (облыстық маңызы бар қаланың)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құрылыс бөлімі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 Жылу-энергетикалық жүйенi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011         Республикалық бюджеттен берiлетiн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есебiнен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015         Жергілiктi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Ауыл, су, орман, балық шаруашылығы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 ерекше қорғалатын табиғи аумақтар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 қоршаған ортаны және жануарлар дүниесін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 қорғау, жер қатынастары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01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Ауыл шаруашылығы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212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Ауыл шаруашылығы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Жердiң мелиоративтiк жай-күйiн сақтау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жақсарту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Гидрогеология-мелиоративтiк экспедициялар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"Қазагромелиосу шаруашылығы"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әдiстемелiк орталығы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Өсiмдiктердi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Аса қауіпті зиянды организмдерге қарсы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күрес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Фитосанитариялық диагностика және болжамдау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республикалық әдiстемелiк орталығы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Өсiмдiктер карантинi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Өсімдiктер карантинi жөнiндегi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мекемелер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Карантиндік зиянкестердiң, өсiмдiк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ауруларының және арамшөптердiң таралу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ошақтарын анықтау, оқшаулау және жою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Тұқымдық және көшет материалының сорттық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себу сапаларын анықтау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Агроөнеркәсіптік кешенді дамытуды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мемлекеттік қолдау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 Ауыл шаруашылығы техникасының қаржы лизингі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сыйақы (мүдде) ставкасын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105        Ауыл шаруашылығы өнімдерін өңдейтін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кәсіпорындарға арналған жабдықтардың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лизингi бойынша сыйақы (мүдде) ставкасын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өтеу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106        Өсiмдiк шаруашылығындағы сақтандыруды қолдау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107        Екiнші деңгейдегі банктер ауыл шаруашылығы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өнімін өңдейтін кәсіпорындарға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айналым қаражатын толықтыруға беретiн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кредиттер бойынша сыйақы (мүдде) ставкасын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субсидиялау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111        Ауылшаруашылық өнімдері өндірісі жүйесін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дамытуды субсидиялау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қалаларының бюджеттерiне ауыл шаруашылығын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дамытуға берілетін ағымдағы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 бюджеттерiне тұқым шаруашылығын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дамытуды қолдауға ағымдағы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 бюджеттерiне асыл тұқымды мал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шаруашылығын дамытуға ағымдағы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 бюджеттеріне өсімдік шаруашылығы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өнімінің шығымдылығын және сапасын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арттыруға, көктемгі егіс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егін жинау жұмыстарын жүргізу үшін қажетті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жанар-жағармай және басқа 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тауар-материалдық құндылықтарының құнын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арзандатуға және берілетін ағымдағы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105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қалаларының бюджеттерiне ауыл шаруашылық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тауар өндірушілеріне су жеткізіп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қызмет құнын субсидиялауға ағымдағы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106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 бюджеттеріне жеміс-жидек дақыл-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дарының және жүзімнің көпжылдық көшеттерін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отырғызу және өсіруді қамтамасыз етуге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107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қалаларының бюджеттерiне мал шаруашылығы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өнімдерінің өнімділігін және сапасын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арттыруды субсидиялауға берілетін ағымдағы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108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 бюджеттеріне қазақстандық мақта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талшығының сапасын сараптауға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 Сырдария өзенінің арнасын реттеу және Арал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теңiзiнiң солтүстік бөлігін сақтау (2-фаза)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006        Республикалық бюджеттен грантты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бірлесіп қаржыландыру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018        Грант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013            Ауыл шаруашылығы дақылдарының сорттарын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сынақтан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 Ауыл шаруашылығын жекешелендiруден кейiнгі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қолдау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016        Республикалық бюджеттен сыртқы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қарыздарды бірлесiп қаржыландыру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018            Эпизоотиялық салауаттылықты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Ветеринариядағы мониторинг, референция,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зертханалық диагностика және әдiснама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ұлттық орталығы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Жануарлар ауруларының диагностикасы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Эпизоотияға қарсы 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 Жануарлар мен құстардың қауiптi жұқпалы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ауруларының ошақтарын жою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020            Азық-түлік қауiпсiздігін және жұмылдыру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қажеттіліктерiн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Мемлекеттiк ресурстарға астықты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Азық-түлік астығы мемлекеттiк резерв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астығын сақтау және ауыстыру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021            Ауыл шаруашылығы өндiрiсiн агрохимиялық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агроклиматтық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Ауыл шаруашылық өндірісін агрометеороло-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гиялық қамтамасыз ету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Республикалық ғылыми-әдiстемелiк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агрохимиялық қызмет орталығы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042            Агроөнеркәсiп кешенi саласындағы қолданбалы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043            "ҚазАгро Ұлттық холдингі" АҚ-ның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жарғылық капиталын ұлғайту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046            Агроөнеркәсiп кешенi, су және орман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шаруашылығы салаларының дамуын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нормативтiк-әдiстемелік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047            Тракторларды, олардың тiркемелерiн,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өздігінен жүретiн ауыл шаруашылығы,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мелиоративтiк және жол-құрылыс машиналары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мен тетiктерiн мемлекеттiк есепке алу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тiркеу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048            "ҚазАгроИнновация" АҚ-ның жарғылық капиталын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қалыптастыру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055            Аграрлық ғылым саласындағы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сыйлықтар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056            Қазақстанның ауыл шаруашылығы өнiмдерiнiң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бәсекеге қабілетін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004        Сыртқы қарыздар есебінен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016        Республикалық бюджеттен сыртқы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қарыздарды бiрлесiп қаржыландыру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057            Агроөнеркәсіптік кешен субъектілерін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ауыл тұрғындарын өтеусіз негізде ақпараттық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086            Ауыл шаруашылығын жекешелендiруден кейiнгi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қолдау жөніндегi жобаға кредит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004        Сыртқы қарыздар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016        Республикалық бюджеттен сыртқы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қарыздарды бiрлесiп қаржыландыру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255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ауыл шаруашылығы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Ауыл шаруашылығы басқармасының қызметiн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Тұқым шаруашылығын дамытуды қолдау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011         Республикалық бюджеттен берiлетiн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015         Жергілiктi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Ауыл шаруашылығының тауар өндiрушілерiне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кредит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Ауыл шаруашылығының ақпараттық-маркетингтік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жүйесiн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Республикалық меншiкке жатпайтын ауыл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шаруашылығы ұйымдарының банкроттық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рәсiмдерiн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 Арнайы сақтау орындарының (көмінділердiң)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жұмыс iстеуiн қамтамасыз ету және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 Мал шаруашылығын дамытуды қолдау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011         Республикалық бюджеттен берiлетiн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015         Жергілiктi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 Өсімдік шаруашылығы өнімінің шығымдылығын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көктемгі егіс және егін жинау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жұмыстарын жүргізу үшін қажетті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жанар-жағармай және басқа 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тауар-материалдық құндылықтарының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құнын арзандату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011         Республикалық бюджеттен берiлетiн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015         Жергілiктi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013            Мал шаруашылығы өнімдерінің өнімділігін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сапасын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011         Республикалық бюджеттен берiлетiн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015         Жергілiктi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014            Ауыл шаруашылығы тауарларын өндірушілерге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су жеткізу жөніндегі қызметтердің құнын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субсидиялау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011         Республикалық бюджеттен берiлетiн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015         Жергілiктi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015            Ауыл шаруашылығы малын соятын алаңдарды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 Жеміс-жидек дақылдарының және жүзімнің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көп жылдық көшеттерін отырғызу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өсіруді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011         Республикалық бюджеттен берiлетiн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015         Жергілiктi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017            Қазақстандық мақта талшығының сапасын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сараптау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берiлетiн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Жергілiктi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018            Пестицидтерді (улы химикаттарды)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залалсыздандыру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Үкіметінің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резервінің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үшін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Жергілiктi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Жергілікті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113            Жергілікті бюджеттерден 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271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құрылыс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020            Ауыл шаруашылығы объектiлерiн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375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астананың ауыл шаруашылық атқарушы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органы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Республикалық маңызы бар қаланың, астананың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ауыл шаруашылық атқарушы органының қызметін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003 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007 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008 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мен құрылыстарын күрделі жөндеу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009         Мемлекеттік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материалдық-техникалық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Тұқым шаруашылығын дамытуды қолдау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берiлетiн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Жергілiктi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Мал шаруашылығын дамытуды қолдау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берiлетiн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Жергілiктi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Өсімдік шаруашылығы өнімінің шығымдылығын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сапасын арттыру, көктемгі егіс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егін жинау жұмыстарын жүргізу үшін қажетті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жанар-жағармай және басқа 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тауар-материалдық құндылықтарының құнын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арзандату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берiлетiн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Жергілiктi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Мал шаруашылығы өнімдерінің өнімділігін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сапасын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берiлетiн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Жергілiктi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        Ауыл шаруашылығы тауарларын өндірушілерге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су жеткізу жөніндегі қызметтердің құнын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субсидиялау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берiлетiн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Жергілiктi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 Ауру жануарларды санитарлық союды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 Мал көмiндiлерiнiң (биотермиялық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шұңқырлардың) жұмыс iстеуiн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 Алып қойылатын және жойылатын ауру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жануарлардың, жануарлардан 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өнімдермен шикізаттың құнын иелеріне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 Жеміс-жидек дақылдарының және жүзімнің көп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жылдық көшеттерін отырғызу және өсіруді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берiлетiн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Жергілiктi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013            Қазақстандық мақта талшығының сапасын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сараптау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берiлетiн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Жергілiктi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Үкіметінің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резервінің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үшін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Жергілiктi атқарушы органы резервiнiң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есебiнен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Жергілікті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462               
</w:t>
      </w:r>
      <w:r>
        <w:rPr>
          <w:rFonts w:ascii="Times New Roman"/>
          <w:b/>
          <w:i w:val="false"/>
          <w:color w:val="000000"/>
          <w:sz w:val="28"/>
        </w:rPr>
        <w:t>
Ауданның (облыстық маңызы бар қаланың)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ауыл шаруашылық бөлімі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Ауыл шаруашылығы бөлiмiнiң қызметін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Мал көмiндiлерiнiң (биотермиялық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шұңқырлардың) жұмыс iстеуiн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Ауру жануарларды санитарлық союды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Алып қойылатын және жойылатын ауру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жануарлардың, жануарлардан 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өнімдермен шикізаттың құнын иелеріне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Үкіметінің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резервінің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үшін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Жергілiктi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Жергілікті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467               
</w:t>
      </w:r>
      <w:r>
        <w:rPr>
          <w:rFonts w:ascii="Times New Roman"/>
          <w:b/>
          <w:i w:val="false"/>
          <w:color w:val="000000"/>
          <w:sz w:val="28"/>
        </w:rPr>
        <w:t>
Ауданның (облыстық маңызы бар қаланың)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құрылыс бөлімі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 Ауыл шаруашылығы объектілерін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606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Статистика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агенттігі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005        Ауыл шаруашылығы санағын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02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Су шаруашылығы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212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Ауыл шаруашылығы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қалаларының бюджеттеріне ауыз сумен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жабдықтаудың баламасыз көздері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табылатын аса маңызды топтық сумен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жабдықтау жүйелерінен ауыз су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жөніндегі қызметтердің құнын субсидиялауға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017    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қалаларының бюджеттерiне сумен жабдықтау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жүйелерiн дамытуға берілетін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даму трансферттерi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023            Су ресурстарын қорғау және ұтымды пайдалану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Су ресурстарын қорғау және пайдалану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саласындағы схемаларды, су шаруашылығы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баланстарын және нормативтерiн әзiрлеу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Мемлекеттiк су кадастрын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Табиғат қорғау су жіберу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027            Сырдария өзенінің арнасын реттеу және Арал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теңiзiнiң солтүстік бөлігін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004        Сыртқы қарыздар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016        Жобаны республикалық бюджеттен сыртқы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қарыздарды бiрлесiп қаржыландыру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028            Арал теңiзi өңiрiнiң елдi мекендерін сумен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жабдықтау және санитариясы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004        Сыртқы қарыздар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016        Жобаны республикалық бюджеттен сыртқы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қарыздарды бiрлесiп қаржыландыру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029            Сумен жабдықтау жүйесiн салу және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реконструкциялау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004        Сыртқы қарыздар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005        Ішкi көздер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016        Республикалық бюджеттен сыртқы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қарыздарды бiрлесiп қаржыландыру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031            Гидротехникалық құрылысты реконструкциялау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032            Өскемен қаласында жер асты суларын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өнеркәсіп ағындыларын тазарту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объектілерін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006        Республикалық бюджеттен грантты бірлесіп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қаржыландыру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016        Республикалық бюджеттен сыртқы көздерден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бірлесіп қаржыландыру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018        Грантты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034            Cу берумен байланысы жоқ республикалық 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шаруашылығы объектілерін пайдалану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039    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қалаларының бюджеттеріне су шаруашылығы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құрылыстарын салу және реконструкциялауға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нысаналы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054            Шаруашылықаралық арналар мен гидромелиора-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тивтік құрылыстардың апатты учаскелерін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күрделi жөндеу және қалпына келтiру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254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табиғи ресурстар және табиғатты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пайдалануды реттеу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Су қорғау аймақтары мен су объектілерi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белдеулерiн белгілеу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Коммуналдық меншiктегі су шаруашылығы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құрылыстарының жұмыс істеуін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Ерекше авариялы су шаруашылығы құрылыстары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мен гидромелиорациялық жүйелердi қалпына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келтiру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255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ауыл шаруашылығы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009           Ауыз сумен жабдықтаудың баламасыз көздері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болып табылатын сумен жабдықтаудың аса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маңызды топтық жүйелерінен ауыз су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жөніндегі қызметтердің құнын субсидиялау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берiлетiн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Жергілiктi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271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құрылыс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029            Сумен жабдықтау жүйесін дамытуға аудандар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(облыстық маңызы бар қалалар) бюджеттеріне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нысаналы даму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354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бap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астананың табиғи ресурстар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табиғатты пайдалануды реттеу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Суды қорғау аймақтарын, белдеулерiн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ауыз сумен қамтамасыз ету көздерін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санитарлық қорғау, аймақтарын белгілеу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Жергілiктi маңызы бар авариялық қаупi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ерекше республикалық маңызы бар 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шаруашылығы құрылыстары мен гидромелиорация-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жүйелердi қалпына келтiру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375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астананың ауыл шаруашылық атқарушы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органы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 Ауыз сумен жабдықтаудың баламасыз көздері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болып табылатын сумен жабдықтаудың аса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маңызды топтық жүйелерінен ауыз су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жөніндегі қызметтердің құнын субсидиялау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берiлетiн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Жергілiктi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467               
</w:t>
      </w:r>
      <w:r>
        <w:rPr>
          <w:rFonts w:ascii="Times New Roman"/>
          <w:b/>
          <w:i w:val="false"/>
          <w:color w:val="000000"/>
          <w:sz w:val="28"/>
        </w:rPr>
        <w:t>
Ауданның (облыстық маңызы бар қаланың)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құрылыс бөлімі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 Сумен жабдықтау жүйесін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берiлетiн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Жергілiктi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03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Орман шаруашылығы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212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Ауыл шаруашылығы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036           Ормандардың сақталуын және тұрақты дамуын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Қазақ мемлекеттiк республикалық орман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дақылдарының тұқымын дайындайтын мекеме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Сандықтау оқу-өндiрiстік орман шаруашылығы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Тұрақты орман дақылдарының тұқымын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дайындайтын базасын қалыптастыру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 Орман-аң аулауды орналастыру және орман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шаруашылығын жобалау, орман және жануарлар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дүниесі саласындағы есепке алу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биологиялық негіздеме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 Астана қаласының жасыл желектi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санитарлық-қорғау аймағы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105        Орманды әуеден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044            Ормандарды сақтау және республиканың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орманды аумақтарын көбейту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004        Сыртқы қарыздар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016        Республикалық бюджеттен сыртқы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қарыздарды бірлесіп қаржыландыру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018        Грант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254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табиғи ресурстар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табиғатты пайдалануды реттеу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Ормандарды сақтау, қорғау, молайту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орман өсiру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Жануарлар дүниесiн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271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құрылыс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021            Орман шаруашылығы объектiлерiн дамыту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04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Балық шаруашылығы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212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Ауыл шаруашылығы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министрлiгі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037            Балық ресурстарын мемлекеттік есепке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оның кадастры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038            Балық ресурстарын молайту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05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Қоршаған ортаны қорғау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212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Ауыл шаруашылығы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министрлiгі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040            Ерекше қорғалатын табиғи аумақтарды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жануарлар дүниесiн сақтау мен дамытуды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Ерекше қорғалатын табиғи аумақтар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Киiктердi, тұяқты жабайы жануарлардың құрып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бара жатқан түрлерiн сақтау және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санын қалпына келтіру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041            Нұра-Есіл өзендерi бассейнінің қоршаған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ортасын оңалту және басқару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004        Сыртқы қарыздар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016        Республикалық бюджеттен сыртқы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қарыздарды бiрлесiп қаржыландыру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234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Қоршаған ортаны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қорғау министрлiгі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Қоршаған ортаны қорғау саласындағы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уәкілетті органның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 Аумақтық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мен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 Ақпараттық жүйелердiң жұмыс iстеуiн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 және мемлекеттiк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ақпараттық-техникалық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Қоршаған ортаны қорғау саласындағы ғылыми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Қоршаған ортаны қорғау объектілерiн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реконструкциялау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Қоршаған ортаны қорғау объектілерiн оңалту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005        Ішкі көздер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006        Республикалық бюджеттен грантты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бiрлесiп қаржыландыру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018        Грант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Қоршаған ортаны қорғаудың ақпараттық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жүйесiн құру және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005        Iшкi көздер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 Қоршаған ортаның жай-күйiне бақылау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қалаларының бюджеттерiне қоршаған ортаны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қорғау объектiлерiн салуға және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реконструкциялауға берілетін нысаналы даму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Yкіметiнiң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есебiнен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 Өкiлдiк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 Республикалық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техника-экономикалық негiздемелерін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 Қазақстан Республикасы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орталық мемлекеттік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254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табиғи ресурстар және табиғатты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пайдалануды реттеу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Табиғи ресурстар және табиғатты пайдалануды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реттеу басқармасының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 Қоршаған ортаны қорғау жөнiнде iс-шаралар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 Ерекше қорғалатын табиғи аумақтарды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күтіп-ұстау және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 Стратегиялық, трансшекаралық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экологиялық қауiптi объектілерден басқа,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мемлекеттік экологиялық сараптама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есебінен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үшін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Жергілiктi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Жергілікті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271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құрылыс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022           Қоршаған ортаны қорғау объектiлерiн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берiлетiн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Жергілiктi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354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астананың табиғи ресурстар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табиғатты пайдалануды реттеу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Табиғи ресурстар және қоршаған ортаны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басқармасының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Қоршаған ортаны қорғау бойынша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Қоршаған ортаны қорғау объектілерiн оңалту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Жергілікті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Жергілікті маңызы бар ерекше қорғалатын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табиғи аумақтарды күтіп-ұстау және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Стратегиялық, трансшекаралық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экологиялық қауiптi объектiлердi қоспағанда,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мемлекеттік экологиялық сараптаманы жүргiзу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есебінен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үшін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Жергілiктi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Жергілікті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694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Президентінің Iс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Ормандар мен жануарлар дүниесiн күзету,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қорғау, молайту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06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Жер қатынастары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251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жер қатынастары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Жер қатынастары басқармасының қызметiн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Жер қатынастарын жүзеге асыруды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Үкіметінің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есебінен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үшін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Жергілiктi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Жергілікті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113            Жергілікті бюджеттерден 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351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астананың жер қатынастары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Жер қатынастары басқармасының қызметiн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003         Жергiлiктi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007         Мемлекеттiк қызметшiлердiң бiлiктiлiгiн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008         Мемлекеттiк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үй-жайларын және құрылыстарын күрделi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009         Мемлекеттiк органдарды материалдық-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Жер қатынастарын жүзеге асыруды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Жердi аймақтарға бөлу жөніндегі жұмыстарды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Aуыл шаруашылығы алқаптарын бiр түрден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екiншiсiне ауыстыру жөніндегі жұмыстар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Елдi мекендердi жер-шаруашылық орналастыру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Үкіметінің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есебінен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үшін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Жергілiктi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Жергілікті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463               
</w:t>
      </w:r>
      <w:r>
        <w:rPr>
          <w:rFonts w:ascii="Times New Roman"/>
          <w:b/>
          <w:i w:val="false"/>
          <w:color w:val="000000"/>
          <w:sz w:val="28"/>
        </w:rPr>
        <w:t>
Ауданның (облыстық маңызы бар қаланың)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жер қатынастары бөлiмі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Жер қатынастары бөлімінің қызметін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мен құрылыстарын күрделі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Мемлекеттiк органдарды материалдық-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 Ауыл шаруашылығы алқаптарын бір түрден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екіншісіне ауыстыру жөніндегі жұмыстар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Елдi мекендердi жер-шаруашылық орналастыру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Жерді аймақтарға бөлу жөнiндегі жұмыстарды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Аудандық маңызы бар қалалардың, кенттердің,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ауылдардың (селолардың), ауылдық (селолық)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округтердің шекарасын белгiлеу кезiнде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жүргiзiлетiн жерге орналастыру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Үкіметінің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есебінен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үшін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Жергілiктi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Жергілікті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614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Жер ресурстарын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басқару агенттігі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Жер ресурстарын мемлекеттік басқаруды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 Аумақтық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мен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 Ақпараттық жүйелердiң жұмыс iстеуiн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 және мемлекеттiк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ақпараттық-техникалық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Жер қатынастарын жүзеге асыруды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Жepгe орналастыруды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Жер-кадастрлық жұмыстар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Жep мониторингін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Топография-геодезиялық және картографиялық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өнiмдердi және олардың сақталуын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Жер ресурстарын басқару саласындағы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қолданбалы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Yкіметiнiң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есебiнен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 Өкiлдiк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 Республикалық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техника-экономикалық негiздемелерін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112            "Электрондық үкiмет"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Мемлекеттiк жер кадастрының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автоматтандырылған ақпараттық жүйесін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 Қазақстан Республикасы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орталық мемлекеттік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09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Ауыл, су, орман, балық шаруашылығы және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 қоршаған ортаны қорғау мен жер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 қатынастары саласындағы өзге де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 қызметтер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212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Ауыл шаруашылығы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Агроөнеркәсіптік кешен, орман және 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шаруашылығы саласындағы уәкiлетті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қызметiн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 Аумақтық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мен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 Ақпараттық жүйелердiң жұмыс iстеуiн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 және мемлекеттiк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ақпараттық-техникалық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008           Мемлекеттік мекемелердің инфрақұрылымын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дамыту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011           Ветеринарлық зертханалар объектілерін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Yкіметiнiң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есебiнен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 Өкiлдiк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 Республикалық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техника-экономикалық негiздемелерін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112            "Электрондық үкімет"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Агроөнеркәсіптік кешені субъектілерінің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кәсіпкерлік белсенділігін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 Қазақстан Республикасы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орталық мемлекеттік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743            Өсімдіктер мен жануарлардың гендік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ресурстарының ұлттық қоймасын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Өнеркәсіп, сәулет, қала құрылысы және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 құрылыс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Өнеркәсіп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233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Индустрия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сауда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Технологиялық сипаттағы қолданбалы ғылыми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019            Оңтүстік Қазақстан облысының облыстық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бюджетіне "Оңтүстік" арнайы экономикалық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аймағының инфрақұрылымын дамытуға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нысаналы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271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құрылыс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035            Оңтүстік арнайы экономикалық аймағының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инфрақұрылымын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02                   
</w:t>
      </w:r>
      <w:r>
        <w:rPr>
          <w:rFonts w:ascii="Times New Roman"/>
          <w:b/>
          <w:i w:val="false"/>
          <w:color w:val="000000"/>
          <w:sz w:val="28"/>
        </w:rPr>
        <w:t>
Сәулет, қала құрылысы және құрылыс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қызметі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233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Индустрия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сауда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Құрылыс саласындағы қолданбалы ғылыми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014            Сәулет, қала құрылысы және құрылыс қызметi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саласындағы нормативтік-техникалық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құжаттарды жетiлдiру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267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мемлекеттік сәулет-құрылыс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бақылауы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Мемлекеттiк сәулет-құрылыс бақылауы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басқармасының қызметiн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Жергiлiктi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Мемлекеттiк қызметшiлердiң бiлiктiлiгiн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Мемлекеттiк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үй-жайларын және құрылыстарын күрделi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резервінің есебінен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үшін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Жергілiктi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Жергілікті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271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құрылыс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Құрылыс басқармасының қызметiн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Жергiлiктi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Мемлекеттiк қызметшiлердiң бiлiктiлiгiн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Мемлекеттiк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мен құрылыстарын күрделi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023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резервінің есебінен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үшін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Жергілiктi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Жергілікті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113            Жергілікті бюджеттерден 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272
</w:t>
      </w:r>
      <w:r>
        <w:rPr>
          <w:rFonts w:ascii="Times New Roman"/>
          <w:b/>
          <w:i w:val="false"/>
          <w:color w:val="000000"/>
          <w:sz w:val="28"/>
        </w:rPr>
        <w:t>
              Облыстың сәулет және қала құрылысы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Сәулет және қала құрылысы басқармасының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қызметiн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Жергiлiктi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Мемлекеттiк қызметшiлердiң бiлiктiлiгiн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Мемлекеттiк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үй-жайларын және құрылыстарын күрделi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Облыс аумағы қала құрылысын дамытудың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кешенді схемаларын, облыстық маңызы 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қалалардың бас жоспарларын әзірлеу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резервінің есебінен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үшін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Жергілiктi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Жергілікті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113            Жергілікті бюджеттерден 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365
</w:t>
      </w:r>
      <w:r>
        <w:rPr>
          <w:rFonts w:ascii="Times New Roman"/>
          <w:b/>
          <w:i w:val="false"/>
          <w:color w:val="000000"/>
          <w:sz w:val="28"/>
        </w:rPr>
        <w:t>
              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астананың сәулет, қала құрылысы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құрылысы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Сәулет, қала құрылысы және құрылыс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басқармасының қызметiн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Республикалық маңызы бар қаланың, астананың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бас жоспарын әзiрлеу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Үкіметінің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есебінен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үшін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Жергілiктi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Жергілікті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366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астананың мемлекеттiк сәулет-құрылыс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бақылауы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    Мемлекеттiк сәулет-құрылыс бақылауы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басқармасының қызметiн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Жергілiктi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Мемлекеттiк қызметшiлердiң бiлiктiлiгiн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Мемлекеттiк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күрделi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Мемлекеттiк органдарды материалдық-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Үкіметінің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есебінен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үшін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Жергілiктi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Жергілікті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373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астананың Құрылыс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Құрылыс басқарма қызметiн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Жергілiктi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қызметшiлердiң бiлiктiлiгiн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мен құрылыстарын күрделi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Мемлекеттiк органдарды материалдық-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Ақпараттық жүйелердi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резервiнің есебiнен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үшін жергілікті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резервінің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Жергілiктi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резервiнің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Жергілiкті бюджеттік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резервiнің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467               
</w:t>
      </w:r>
      <w:r>
        <w:rPr>
          <w:rFonts w:ascii="Times New Roman"/>
          <w:b/>
          <w:i w:val="false"/>
          <w:color w:val="000000"/>
          <w:sz w:val="28"/>
        </w:rPr>
        <w:t>
Ауданның (облыстық маңызы бар қаланың)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құрылыс бөлiмі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Құрылыс бөлімінің қызметiн қамтамасыз eту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014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резервiнің есебiнен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үшін жергілікті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резервінің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Жергілiктi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резервiнің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Жергілiкті бюджеттік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резервiнің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468              
</w:t>
      </w:r>
      <w:r>
        <w:rPr>
          <w:rFonts w:ascii="Times New Roman"/>
          <w:b/>
          <w:i w:val="false"/>
          <w:color w:val="000000"/>
          <w:sz w:val="28"/>
        </w:rPr>
        <w:t>
Ауданның (облыстық маңызы бар қаланың)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сәулет және қала құрылысы бөлімі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Қала құрылысы және сәулет бөлімінің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мен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Аудан аумағы қала құрылысын дамытудың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кешенді схемаларын, аудандық (облыстық)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маңызы бар қалалардың, кенттердің және өзге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де ауылдық елді мекендердің бас жоспарларын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әзірлеу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резервiнің есебiнен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үшін жергілікті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резервінің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Жергілiктi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резервiнің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Жергілiкті бюджеттік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резервiнің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09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Өнеркәсіп, сәулет, қала құрылысы және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 құрылыс қызметі саласындағы өзге де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 қызметтер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233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Индустрия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сауда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 Ақпаратты сақтауды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Көлік және коммуникация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01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Автомобиль көлігі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123             Қаладағы аудан, аудандық маңызы бар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қала, кент, ауыл (село), ауылдық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(селолық) округ әкiмiнiң аппараты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 Аудандық маңызы бар қалаларда, кенттерде,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ауылдарда (селоларда), ауылдық (селолық)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округтерде автомобиль жолдарын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инфрақұрылымын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013            Аудандық маңызы бар қалаларда, кенттерде,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ауылдарда (селоларда), ауылдық (селолық)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округтерде автомобиль жолдарының жұмыс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істеуін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215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Көлiк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коммуникация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Республикалық деңгейде автомобиль жолдарын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004        Сыртқы қарыздар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005        Ішкі көздер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016        Республикалық бюджеттен сыртқы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қарыздарды бiрлесiп қаржыландыру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Республикалық маңызы бар автожолдарды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күрделi, орташа және ағымдағы жөндеу, ұстау,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көгалдандыру, диагностика және аспаптық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құралдармен тексеру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 Облыстық бюджеттерге облыстық және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маңызы бар автомобиль жолдарын күрделі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орташа жөндеуден өткізуге берілетін ағымдағы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 Жол-құрылыс және жөндеу жұмыстарын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орындаудың сапасын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028    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қалаларының бюджеттерiне көлiктік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инфрақұрылымын дамытуға берілетiн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даму трансферттерi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268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жолаушылар көлігі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автомобиль жолдары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Автомобиль жолдарының жұмыс iстеуiн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Жергілікті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Көлiк инфрақұрылымын дамытуға аудандар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(облыстық маңызы бар қалалар) бюджеттерiне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берiлетiн нысаналы даму трансферттерi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 Облыстың жолаушылар көлігі және автомобиль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жолдары басқармасы" бюджеттік бағдарламасының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әкімшісі бойынша 008 "Аудандық (облыстық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маңызы бар қалалар) бюджеттеріне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маңызы бар автомобиль жолдарын (қала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көшелерін) күрделі және орташа жөндеуден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өткізуге берілетін ағымдағы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368
</w:t>
      </w:r>
      <w:r>
        <w:rPr>
          <w:rFonts w:ascii="Times New Roman"/>
          <w:b/>
          <w:i w:val="false"/>
          <w:color w:val="000000"/>
          <w:sz w:val="28"/>
        </w:rPr>
        <w:t>
               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астананың жолаушылар көлігі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автомобиль жолдары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Автомобиль жолдарының жұмыс iстеуiн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458
</w:t>
      </w:r>
      <w:r>
        <w:rPr>
          <w:rFonts w:ascii="Times New Roman"/>
          <w:b/>
          <w:i w:val="false"/>
          <w:color w:val="000000"/>
          <w:sz w:val="28"/>
        </w:rPr>
        <w:t>
              Ауданның (облыстық маңызы бар қаланың)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тұрғын үй-коммуналдық шаруашылығы,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жолаушылар көлiгi және автомобиль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жолдары бөлiмi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022            Көлiк инфрақұрылымын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Жергілікті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023            Автомобиль жолдарының жұмыс iстеуiн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Жергілікті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02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Байланыс жүйелері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603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Ақпараттандыру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және байланыс агенттігі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Радиожиілік спектрiнiң және радиоэлектрондық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құралдардың мониторинг жүйесiн техникалық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сүйемелдеу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017            Ауылдағы байланыс операторларының әмбебап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байланыс қызметтерiн ұсыну жөніндегi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залалдарына өтемақы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03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Су көлігі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215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Көлiк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коммуникация министрлiгі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Су жолдарының кеме жүретiн жағдай да болуын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 және шлюздердi ұстау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014            Ішкі суларда жүзетін "өзен-теңіз" кемелерін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жіктеуді және олардың техникалық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қауіпсіздігін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020            Су көлiгi инфрақұрылымын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04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Әуе көлігі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215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Көлiк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коммуникация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Әуе көлiгі инфрақұрылымын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005        Ішкі көздер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019        Жүйелі ішкі авиатасымалдарды субсидиялау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225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Білім және ғылым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018            Ұшқыштарды бастапқы даярлауды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268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жолаушылар көлігі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автомобиль жолдары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Жергілiктi атқарушы органдардың шешiмi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тұрақты iшкі әуетасымалдарды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субсидиялау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368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астананың жолаушылар көлiгi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автомобиль жолдары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Жергілiктi атқарушы органдардың шешiмi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тұрақты iшкі әуе тасымалдарды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субсидиялау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05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Темір жол көлігі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215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Көлік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коммуникациялар министрлiгі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 Әлеуметтiк маңызы бар облысаралық бағыттар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темiр жол жолаушылар тасымалдарын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субсидиялау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031            Темір жол көлігінің инфрақұрылымын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09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Көлік және коммуникациялар саласындағы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өзге де қызметтер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215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Көлiк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коммуникациялар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Көлiк және коммуникациялар саласындағы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уәкілетті органның қызметiн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 Аумақтық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мен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 Ақпараттық жүйелердiң жұмыс iстеуiн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 және мемлекеттiк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ақпараттық-техникалық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 Көлік және коммуникациялар саласындағы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қолданбалы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015            Көліктік деректер базасының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тасымалдар қауіпсіздігі серпіні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мониторингінің ақпараттық талдау жүйесін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021            Көлік және коммуникация саласындағы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 регламенттер мен стандарттар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әзірлеу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023            Көліктік бақылау бекеттерінің желілерін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030            "Тrаnsроrt tower" әкiмшілік-технологиялық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кешенi ғимаратын ұстау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Үкіметінiң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есебiнен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 Өкiлдiк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 Республикалық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техника-экономикалық негiздемелерін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 Қазақстан Республикасы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орталық мемлекеттік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117            Концессиялық жобаларды бағалау және сараптау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268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жолаушылар көлігі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автомобиль жолдары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Жолаушылар көлiгі және автомобиль жолдары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басқармасының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мен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 Көлiк инфрақұрылымын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Жергілікті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Әлеуметтiк маңызы бар ауданаралық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(қалааралық) қатынастар бойынша жолаушылар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тасымалын ұйымдастыру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Үкіметінің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есебінен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үшін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Жергілiктi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Жергілікті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113            Жергілікті бюджеттерден 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368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астананың жолаушылар көлiгi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автомобиль жолдары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Жолаушылар көлігі және автомобиль жолдарының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басқармасының қызметiн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Көлiк инфрақұрылымын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берілетін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Жергілікті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Әлеуметтiк маңызы бар ішкі қатынастар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жолаушылар тасымалдарын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Жергілікті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Үкіметінің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есебінен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үшін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Жергілiктi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Жергілікті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458               
</w:t>
      </w:r>
      <w:r>
        <w:rPr>
          <w:rFonts w:ascii="Times New Roman"/>
          <w:b/>
          <w:i w:val="false"/>
          <w:color w:val="000000"/>
          <w:sz w:val="28"/>
        </w:rPr>
        <w:t>
Ауданның (облыстық маңызы бар қаланың)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тұрғын үй-коммуналдық шаруашылығы,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жолаушылар көлiгi және автомобиль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жолдары бөлiмi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024            Кентішiлiк (қалаішілiк) және ауданішілiк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қоғамдық жолаушылар тасымалдарын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601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Ұлттық ғарыш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агенттігі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Ғарыш қызметі саласындағы уәкілетті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үй-жайларын және құрылыстарын күрделі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 Ақпараттық жүйелердің жұмыс істеуін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 және мемлекеттік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ақпараттық-техникалық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Ғарыш қызметі саласындағы қолданбалы ғылыми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Қазақстан Республикасының ғарышкерлерін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"Қазақстан Ғарыш Сапары" ұлттық компаниясы"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АҚ-ның жарғылық капиталын ұлғайту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Сенім артқан агенттер қызметіне ақы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 "Байқоңыр" кешенінің жалға берілген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мүлкінің есебі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 Байланыс және хабар тарату ғарыш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аппараттарымен басқаруды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 Ресей Федерациясының жалдауынан шығарылған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объектілерді кәдеге жарату және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құнарландыру, сонымен қатар "Байқоңыр"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кешеніндегі рұқсат етілмеген үйінділерді жою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Үкіметінің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резервінің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 Өкілдік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 Республикалық бюджеттік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негіздемелерін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әзірлеу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Үкіметінің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резервінің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Басқалар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01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Экономикалық қызметтерді реттеу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Премьер-Министрі-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нің Кеңсесі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020            Мемлекеттік басқарудың көкейтесті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мәселелерін зерделеу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220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Экономика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бюджеттiк жоспарлау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Экономика саласындағы қолданбалы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020            Мемлекеттік басқарудың көкейтесті мәселелерін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зерделеу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233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Индустрия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сауда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        Стандарттау, сертификаттау, метрология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сапа жүйесi саласындағы қолданбалы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013           Стандарттау, метрология және сертификаттау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жүйесін жетілдіру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018           Сауда саясатын жетілдіру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022           Қазақстандық тауарлардың экспортын сыртқы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нарыққа жылжытуға жәрдемдесу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265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кәсiпкерлiк және өнеркәсiп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Кәсiпкерлiк және өнеркәсiп басқармасының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қызметiн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күрделі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Үкіметінің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есебінен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үшін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Жергілiктi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Жергілікті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113            Жергілікті бюджеттерден 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364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астананың кәсiпкерлiк және өнеркәсiп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Кәсiпкерлік және өнеркәсiп басқармасының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Үкіметінің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есебінен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үшін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Жергілiктi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Жергілікті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02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Ауа-райын болжау қызметі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234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Қоршаған ортаны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қорғау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Гидрометеорологиялық мониторинг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03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Кәсіпкерлік қызметті қолдау және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 бәсекелестікті қорғау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233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Индустрия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сауда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032            Шағын кәсіпкерлікті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265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кәсiпкерлiк және өнеркәсiп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 Мемлекеттік инвестициялық саясатын іске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асыруға "Шағын кәсіпкерлікті дамыту қоры"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АҚ-на кредит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364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астананың кәсіпкерлiк және өнеркәсiп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Кәсiпкерлiк қызметті қолдау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 Мемлекеттік инвестициялық саясатын іске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асыруға "Шағын кәсіпкерлікті дамыту қоры"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АҚ-на кредит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469               
</w:t>
      </w:r>
      <w:r>
        <w:rPr>
          <w:rFonts w:ascii="Times New Roman"/>
          <w:b/>
          <w:i w:val="false"/>
          <w:color w:val="000000"/>
          <w:sz w:val="28"/>
        </w:rPr>
        <w:t>
Ауданның (облыстық маңызы бар қаланың)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кәсіпкерлік бөлімі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Кәсiпкерлік бөлімі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мен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Кәсіпкерлік қызметті қолдау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Үкіметінің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есебінен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үшін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Жергілiктi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Жергілікті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04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Табиғи монополияларды реттеу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203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Табиғи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монополияларды peттеу агенттігі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Табиғи монополия субъектілерiнiң қызметiн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реттеудi, бақылауды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 Аумақтық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күрделі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 Ақпараттық жүйелердiң жұмыс iстеуiн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 және мемлекеттiк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ақпараттық-техникалық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Үкіметінiң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есебiнен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 Өкiлдiк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 Республикалық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техника-экономикалық негiздемелерін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 Қазақстан Республикасы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орталық мемлекеттік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09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Басқалар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102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Парламентінің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Шаруашылық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        Қазақстан Республикасы Парламентінің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Шаруашылық басқармасы объектілерін дамыту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         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Премьер-Министрінің Кеңсесі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019           Қазақстан Республикасының Үкіметі мен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Банкінің жанындағы Ұлттық талдамалық орталық"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АҚ-ның жарғылық капиталын қалыптастыру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ұлғайту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202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Төтенше жағдайлар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 Мемлекеттік материалдық резервтi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қалыптастыру және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Мемлекеттiк материалдық резервтi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қалыптастыру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Мемлекеттiк материалдық резервті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 Сақтау пункттерін күрделі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204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Сыртқы iстер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Өкiлдiк шығындар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 Қазақстанда тұратын этностардың тарихи шығу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елдерімен қатынастарын нығайту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шетелде Қазақстан Республикасындағы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этникалық келісімді насихаттау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208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Республикасының Қорғаныс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018            Қазақстан Республикасы Қарулы Күштерін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институционалдық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"Қазақстан ГАЖ орталығы" АҚ-ның жарғылық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капиталын ұлғайту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"Әскери-стратегиялық зерттеулер орталығы"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АҚ-ның жарғылық капиталын қалыптастыру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213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Еңбек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халықты әлеуметтік қорғау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021            1995 жылғы қараша айына дейін құрылған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"Қарметкомбинат" МАҚ-ы қызметкерлерінің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жалақысы бойынша берешектің қалған бөлігін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өтеу үшін Қарағанды облысының облыстық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бюджетіне берілетін ағымдағы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217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Қаржы министрлігi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Қазақстан Республикасының Ұлттық қорына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қаражаттарды аударуды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 Халықтың қаржы сауаттылығын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 Қазақстан Республикасы Үкiметiнiң резервi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Қазақстан Республикасының және басқа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мемлекеттердiң аумағындағы табиғи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техногендiк сипаттағы төтенше жағдайларды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жоюға арналған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Yкіметiнiң төтенше резервi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Қазақстан Республикасы Yкiметiнiң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Қазақстан Республикасы Үкіметінің соттар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шешімдері бойынша міндеттемелерді орындауға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арналған резерві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 Мемлекеттік кепілдiктер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мiндеттемелердi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 Қазақстан Республикасы Үкіметінің бюджеттер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қолма-қол ақша тапшылығын жабуға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арналған резерві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039            "Даярлау, қайта даярлау және қаржы жүйесі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органдары мамандарының біліктілігін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орталығы" АҚ-ның жарғылық капиталын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қалыптастыру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041            "Стресті активтер қоры" АҚ-ның жарғылық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капиталын қалыптастыру және ұлғайту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054    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қалаларының бюджеттеріне жалақының ең төменгі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мөлшерінің ұлғаюына байланысты жергілікті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бюджеттердің шығындарына өтемақыға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220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Экономика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бюджеттік жоспарлау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Бюджеттік инвестициялық жобалар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концессиялар шеңберінде жүзеге асырылатын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100       Концесиялық ұсыныстарға, концессиялық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техникалық-экономикалық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негіздемелеріне, конкурстық құжаттамаға,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концессиялық жобаларға, концессия шарттарының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жобаларына, бюджеттік инвестициялық жобаларға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экономикалық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101       Республикалық бюджеттік инвестициялық жобалар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мен концессиялық жобаларға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негіздемелер әзірлеу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сараптама жасау, концессиялық жобалар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конкурстық құжаттама дайындау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 "Байқоңыр" кешеніндегі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Республикасы Президентінің арнайы өкілінің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қызметін қамтамасыз етуге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Қызылорда облысының облыстық бюджетіне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ағымдағы мақсатты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 "Самұрық" мемлекеттік активтерді басқару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жөніндегі қазақстандық холдингі" АҚ-ның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жарғылық капиталын ұлғайту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025            "Самұрық-Қазына" ұлттық әл-ауқат қоры" АҚ-ның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жарғылық капиталын ұлғайту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225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Білім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ғылым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081            "Парасат" ұлттық ғылыми-технологиялық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холдингі" АҚ-ның жарғылық капиталын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қалыптастыру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233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Индустрия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сауда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Индустрия және сауда саласындағы уәкілетті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қызметiн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 Аумақтық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мен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 Ақпараттық жүйелердiң жұмыс iстеуiн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 және мемлекеттiк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ақпараттық-техникалық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Шет елдегі сауда өкiлдiктерiнiң қызметiн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Қазақстанның Дүниежүзілiк сауда ұйымына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кiруi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 "Қорғас" шекара маңы ынтымақтастығының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халықаралық орталығын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017            "Қазына" орнықты даму қоры" АҚ-ның жарғылық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капиталын қалыптастыру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021            Әлеуметтік-кәсіпкерлік корпорация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жөніндегі іс-шараларды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026            Инновациялық гранттар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027            Ақпараттық технологиялар паркінің жұмыс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істеуін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030            Ақпараттық жүйені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Экспорттық бақылау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Үкіметінің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резервінің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 Өкілдік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 Республикалық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техника-экономикалық негiздемелерін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 Қазақстан Республикасы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орталық мемлекеттік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116            Электрондық үкімет шеңберінде адами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капиталды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256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жұмыспен қамтылу мен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әлеуметтік бағдарламаларды үйлестіру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021            1995 жылғы қараша айына дейін құрылған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"Қарметкомбинат" МАҚ-ы қызметкерлерінің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жалақысы бойынша берешектің қалған бөлігін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өтеу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257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қаржы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Заңды тұлғалардың жарғылық капиталын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қалыптастыру немесе ұлғайту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Жергілікті бюджет қаражаты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 Облыстық жергілікті атқарушы органының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Облыс аумағындағы табиғи және техногендік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сипаттағы төтенше жағдайларды жоюға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арналған облыстық жергілікті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органының төтенше резерві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Шұғыл шығындарға арналған облыстық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жергілікті атқарушы органының резерві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Соттардың шешімдері бойынша міндеттемелерді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орындауға арналған облыстық жергілікті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атқарушы органының резерві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013            "Бюджеттер бойынша қолма-қол ақшаның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тапшылығын жабуға арналған облыстың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жергілікті атқарушы органының резерві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019            Жалақының ең төменгі мөлшерінің ұлғаюына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байланысты аудандар (облыстық маңызы 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қалалар) бюджеттеріне жергілікті бюджеттердің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шығындарына өтемақыға берілетін ағымдағы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258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экономика және бюджеттік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жоспарлау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Жергілiктi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негіздемелерiн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оған сараптама жүргiзу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265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кәсiпкерлiк және өнеркәсiп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Индустриялық-инновациялық даму стратегиясын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271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құрылыс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033            "Ертіс" арнайы экономикалық аумағы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инфрақұрылымын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356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астананың Қаржы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 Заңды тұлғалардың жарғылық капиталын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қалыптастыру немесе ұлғайту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Жергілікті бюджет қаражаты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013            Республикалық маңызы бар қаланың, астананың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жергіліктi атқарушы органының резервi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Республикалық маңызы бар қаланың, астананың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аумағындағы табиғи және техногендік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сипаттағы төтенше жағдайларды жоюға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арналған республикалық маңызы бар қаланың,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астананың жергілікті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органының төтенше резерві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Шұғыл шығындарға арналған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маңызы бар қаланың, астананың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жергілікті атқарушы органының резерві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Соттардың шешімдері бойынша міндеттемелерді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орындауға арналған республикалық маңызы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бар қаланың, астананың жергілікті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атқарушы органының резерві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357               Республикалық маңызы бар қаланың,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астананың экономика және бюджеттік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жоспарлау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 Жергілiкті бюджеттiк инвестициялық жобаларды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(бағдарламаларды) әзiрлеу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сараптау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364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астананың кәсіпкерлiк және өнеркәсiп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Индустриялық-инновациялық даму стратегиясын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372               
</w:t>
      </w:r>
      <w:r>
        <w:rPr>
          <w:rFonts w:ascii="Times New Roman"/>
          <w:b/>
          <w:i w:val="false"/>
          <w:color w:val="000000"/>
          <w:sz w:val="28"/>
        </w:rPr>
        <w:t>
"Астана - жаңа қала" арнайы экономикалық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аймағын әкiмшiлендiру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"Астана - жаңа қала" арнайы экономикалық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аймағын әкiмшiлендiру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департаменттің қызметiн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Жергілiктi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қызметшілердiң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Мемлекеттiк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мен құрылыстарын күрделi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Мемлекеттiк органдарды материалдық-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Үкіметінің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есебінен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үшін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Жергілiктi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Жергілікті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452               
</w:t>
      </w:r>
      <w:r>
        <w:rPr>
          <w:rFonts w:ascii="Times New Roman"/>
          <w:b/>
          <w:i w:val="false"/>
          <w:color w:val="000000"/>
          <w:sz w:val="28"/>
        </w:rPr>
        <w:t>
Ауданның (облыстық маңызы бар қаланың)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Қаржы бөлiмi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 Шұғыл шығындарға арналған ауданның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(облыстық маңызы бар қаланың) жергілікті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атқарушы органының резервi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Ауданның (облыстық маңызы бар қаланың)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аумағындағы табиғи және техногендік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сипаттағы төтенше жағдайларды жоюға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арналған облыстық жергілікті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органының төтенше резерві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Шұғыл шығындарға арналған ауданның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(облыстық маңызы бар қаланың)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жергілікті атқарушы органының резерві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Соттардың шешімдері бойынша міндеттемелерді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орындауға арналған ауданның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(облыстық маңызы бар қаланың)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жергілікті атқарушы органының резерві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014            Заңды тұлғалардың жарғылық капиталын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қалыптастыру немесе ұлғайту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453               
</w:t>
      </w:r>
      <w:r>
        <w:rPr>
          <w:rFonts w:ascii="Times New Roman"/>
          <w:b/>
          <w:i w:val="false"/>
          <w:color w:val="000000"/>
          <w:sz w:val="28"/>
        </w:rPr>
        <w:t>
Ауданның (облыстың маңызы бар қаланың)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экономика және бюджеттiк жоспарлау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бөлiмi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Жергілікті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 техникалық-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экономикалық негiздемелерін әзiрлеу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оған сараптама жүргiзу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458               
</w:t>
      </w:r>
      <w:r>
        <w:rPr>
          <w:rFonts w:ascii="Times New Roman"/>
          <w:b/>
          <w:i w:val="false"/>
          <w:color w:val="000000"/>
          <w:sz w:val="28"/>
        </w:rPr>
        <w:t>
Ауданның (облыстық маңызы бар қаланың)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тұрғын үй-коммуналдық шаруашылығы,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жолаушылар көлiгi және автомобиль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жолдары бөлiмi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Тұрғын үй-коммуналдық шаруашылығы,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жолаушылар көлігі және автомобиль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жолдары бөлiмiнiң қызметiн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020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Үкіметінің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есебінен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үшін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Жергілiктi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Жергілікті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467 
</w:t>
      </w:r>
      <w:r>
        <w:rPr>
          <w:rFonts w:ascii="Times New Roman"/>
          <w:b/>
          <w:i w:val="false"/>
          <w:color w:val="000000"/>
          <w:sz w:val="28"/>
        </w:rPr>
        <w:t>
             Ауданның (облыстық маңызы бар қаланың)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құрылыс бөлімі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013            Экономикасы күйзеліске ұшыраған соның ішінде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шағын қалаларды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015            Индустриялық парктің инфрақұрылымын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600               Қазақстан Республикасы Алматы қаласының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өңірлік қаржы орталығының қызметін реттеу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агенттігі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Халықтың қаржылық сауаттылығын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601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Ұлттық ғарыш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агенттігі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 "Ғарыштық байланыс және радиоэлектрондық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құралдардың электромагниттік үйлесімділігі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республикалық орталығы" АҚ-ның жарғылық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капиталын ұлғайту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602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Бәсекелестікті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қорғау агенттігі (Монополияға қарсы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агенттік)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Бәсекелестікті қорғау саласындағы уәкілетті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қызметін қамтамасыз ету: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 Аумақтық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 Ақпараттық жүйелердің жұмыс істеуін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 және мемлекеттік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ақпараттық-техникалық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        Бәсекелестік саясатты дамыту және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орталығын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Үкіметінің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резервінің есебінен іс-шаралар өткізу: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Резервтің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 Өкілдік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есебінен іс-шаралар өткізу;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 Республикалық бюджеттік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негіздемелерін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әзірлеу және сараптау;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Үкіметінің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резервінің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іс-шаралар өткізу: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Резервтің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603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Ақпараттандыру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және байланыс агенттігі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014            "Зерде" ұлттық инфокоммуникация холдингі"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АҚ-ның жарғылық капиталын қалыптастыру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116            Электрондық үкімет шеңберінде адами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капиталды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608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Мемлекеттік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қызмет iстерi агенттiгі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Республикалық бюджет есебінен ұсталатын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мемлекеттік органдар орталық аппараттарының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жас мамандары үшін жатақхана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694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Президентiнiң Iс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 Қазақстан Республикасы Президентi Iс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басқармасының объектілерiн салу және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реконструкциялау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013            "Қазақстан Республикасы Президентінің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Телерадиокешені" ҰАҚ-ның жарғылық капиталын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ұлғайту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Борышқа қызмет көрсету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01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Борышқа қызмет көрсету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217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Қаржы министрлiгі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013            Үкiметтік борышқа қызмет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Қарыздар бойынша сыйақыларды (мүдделердi)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Қарыздарды орналастырғаны үшiн комиссиялық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төлем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257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қаржы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Жергілiкті атқарушы органдардың борышына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қызмет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Қарыздар бойынша сыйақылар (мүдделер),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өзге де төлемдерді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Қарыз орналастырғаны үшiн комиссиялық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ақы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Республикалық бюджетте қарыздар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сыйақылар (мүдделер), өзге де төлемдерді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356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
</w:t>
      </w:r>
      <w:r>
        <w:rPr>
          <w:rFonts w:ascii="Times New Roman"/>
          <w:b w:val="false"/>
          <w:i w:val="false"/>
          <w:color w:val="000000"/>
          <w:sz w:val="28"/>
        </w:rPr>
        <w:t>
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астананың қаржы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Жергілiкті атқарушы органдардың борышына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қызмет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Қарыздар бойынша сыйақылар (мүдделер),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өзге де төлемдерді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Қарыз орналастырғаны үшiн комиссиялық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ақы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Республикалық бюджетте қарыздар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сыйақылар (мүдделер), өзге де төлемдерді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452               
</w:t>
      </w:r>
      <w:r>
        <w:rPr>
          <w:rFonts w:ascii="Times New Roman"/>
          <w:b/>
          <w:i w:val="false"/>
          <w:color w:val="000000"/>
          <w:sz w:val="28"/>
        </w:rPr>
        <w:t>
Ауданның (облыстық маңызы бар қаланың)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қаржы бөлiмi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Жергілiкті атқарушы органдардың борышына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қызмет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Қарыздар бойынша сыйақылар (мүдделер),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өзге де төлемдерді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Қарыз орналастырғаны үшiн комиссиялық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төлемдер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Республикалық бюджетте қарыздар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сыйақылар (мүдделер), өзге де төлемдерді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Трансферттер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01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Трансферттер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217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Қаржы министрлiгі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400            Облыстық бюджеттерге субвенциялар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257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қаржы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Бюджеттік алулар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Субвенциялар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 Нысаналы пайдаланылмаған (толық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пайдаланылмаған) трансферттердi қайтару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017            Нысаналы мақсатқа сай пайдаланылмаған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нысаналы трансферттердi қайтару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356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
</w:t>
      </w:r>
      <w:r>
        <w:rPr>
          <w:rFonts w:ascii="Times New Roman"/>
          <w:b w:val="false"/>
          <w:i w:val="false"/>
          <w:color w:val="000000"/>
          <w:sz w:val="28"/>
        </w:rPr>
        <w:t>
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астананың қаржы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        Нысаналы пайдаланылмаған (толық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пайдаланылмаған) трансферттердi қайтару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Бюджеттік алулар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 Қазақстан Республикасының Ұлттық қорына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берiлген ресми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Жоспарлы түсiмдер есебiнен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Жоспардан тыс түсiмдер есебiнен берiлетiн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 Нысаналы мақсатқа сай пайдаланылмаған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нысаналы трансферттерді қайтару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452                
</w:t>
      </w:r>
      <w:r>
        <w:rPr>
          <w:rFonts w:ascii="Times New Roman"/>
          <w:b/>
          <w:i w:val="false"/>
          <w:color w:val="000000"/>
          <w:sz w:val="28"/>
        </w:rPr>
        <w:t>
Ауданның (облыстық маңызы бар қаланың)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қаржы бөлiмi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Нысаналы пайдаланылмаған (толық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пайдаланылмаған) трансферттердi қайтару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Бюджеттік алулар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 Қазақстан Республикасының Ұлттық қорына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берiлетін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Жоспарлы түсiмдер есебiнен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Жоспарлы түсiмдер есебiнен берiлетiн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 Нысаналы мақсатқа сай пайдаланылмаған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нысаналы трансферттерді қайтару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Қарыздарды өтеу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01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Қарыздарды өтеу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217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Қаржы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020            Үкiметтік борышты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257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қаржы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 Жергілікті атқарушы органның борышын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024        Жоғары тұрған бюджеттің алдында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025        Мемлекеттік эмиссиялық бағалы қағаздар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026        Келісім-шарттары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356
</w:t>
      </w:r>
      <w:r>
        <w:rPr>
          <w:rFonts w:ascii="Times New Roman"/>
          <w:b/>
          <w:i w:val="false"/>
          <w:color w:val="000000"/>
          <w:sz w:val="28"/>
        </w:rPr>
        <w:t>
              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астананың қаржы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 Жергілікті атқарушы органның борышын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024        Жоғары тұрған бюджеттің алдында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025        Мемлекеттік эмиссиялық бағалы қағаздар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026        Келісім-шарттары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452               
</w:t>
      </w:r>
      <w:r>
        <w:rPr>
          <w:rFonts w:ascii="Times New Roman"/>
          <w:b/>
          <w:i w:val="false"/>
          <w:color w:val="000000"/>
          <w:sz w:val="28"/>
        </w:rPr>
        <w:t>
Ауданның (облыстық маңызы бар қаланың)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қаржы бөлiмi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 Жергілікті атқарушы органдардың борышын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024        Жоғары тұрған бюджеттің алдында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025        Мемлекеттік эмиссиялық бағалы қағаздар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026        Келісім-шарттары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02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Бағалы қағаздардың ұйымдастырылған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 рыногындағы операциялар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217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Қаржы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018           Бағалы қағаздардың ұйымдастырылған рыногында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мемлекеттік эмиссиялық бағалы қағаздарды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3) Бюджеттік шығыстардың экономикалық сыныптамасы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|Сыныбы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 |Ішкі сыныбы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 |  |Ерекшелігі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 |  |   |Қолданылуы аяқталатын күн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 |  |   |       |            Атауы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__|__|__|___|_______|______________________________________________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                     Ағымдағы шығындар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                    Тауарлар мен қызметтерге арналған шығындар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110                Жалақы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111            Жалақы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112            Қосымша ақшалай төлемдер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113            Өтемақы төлемдерi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 Жинақтаушы зейнетақы қорларына судьялардың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қосымша белгіленген міндетті зейнетақы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жарналары және әскери қызметшілердiң,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iшкi iстер органдары,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Республикасы Қылмыстық атқару жүйесi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комитетi, қаржы полициясы органдары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мемлекеттік өртке қарсы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қызметкерлерiнiң мiндетті зейнетақы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жарналары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Алқабилердің жалақысы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120                Жұмыс берушілердiң жарналары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121            Әлеуметтік салық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122            Әлеуметтік сақтандырудың мемлекеттiк қорына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әлеуметтік аударымдар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125            Көлiк құралдарының иелерiн азаматтық-құқық-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тық жауапкершілiкке мiндетті сақтандыруға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арналған жарналар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126            Мемлекеттік мекемелердiң қызметкерлерiнің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мемлекеттік мiндетті жеке сақтандыруға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жарналары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130                Тауарлар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131            Азық-түлiк өнiмдерiн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132            Дәрi-дәрмектер және медициналық мақсаттағы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өзге де құралдарды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134            Заттық мүлiктерді, нысанды және арнаулы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киiм-кешектер сатып aлу, тігу және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135            Ерекше жабдықтар мен материалдар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139            Өзге де тауарлар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140                Қызметтер мен жұмыстарды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141            Коммуналдық қызметтерге ақы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142            Байланыс қызметтеріне ақы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143            Көлiктiк қызмет көрсетулерге ақы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144            Электр энергиясы үшiн ақы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145            Жылуға ақы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146            Ғимараттарды, үй-жайларды ұстау, оларға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қызмет көрсету, ағымдағы жөндеу, жабдықтар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мен басқа да негізгі құралдарды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147            Үй-жайды жалға алу төлемдерi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148            Мемлекеттік әлеуметтік тапсырыс шеңберінде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қызметтерге ақы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149            Өзге де қызметтер мен жұмыстар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150                Басқа да ағымдағы шығындар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151            Ел iшiндегі iссапарлар мен қызметтiк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сапарлар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152            Елден тыс жерлерге iссапарлар мен қызметтік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сапарлар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153            Жалпыға бiрдей мiндетті орта бiлiм қорының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154            Алқабилердің ел ішіндегі іссапарлары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155            Орындау құжаттарының, соттар актілерінің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атқарылуы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157            Ерекше шығындар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159            Өзге де ағымдағы шығындар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                    Сыйақылар (мүдделер)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210                Iшкi қарыздар бойынша сыйақы (мүдде)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төлемдерi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211            Қазақстан Республикасы Үкiметiнiң iшкi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қарыздары бойынша сыйақыларды (мүдделердi)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212            Республикалық бюджеттен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органдар алған қарыздар бойынша сыйақылар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(мүдделер) төлемдерi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213            Тәуекелдерді басқару операциялары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сыйақыларды (мүдделерді)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220                Сыртқы заемдар бойынша сыйақылар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221            Қазақстан Республикасы Үкiметiнiң сыртқы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қарыздары бойынша сыйақы (мүдде) төлемдерi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3                    Ағымдағы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310                Заңды тұлғаларға берілетін ағымдағы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311            Шаруа (фермер) қожалықтарына және заңды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тұлғаларға берiлетiн субсидиялар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330                Жеке тұлғаларға берілетiн ағымдағы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332            Жеке тұлғаларға берілетiн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333            Зейнетақылар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334            Стипендиялар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340                Мемлекеттік басқарудың басқа деңгейлерiне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берілетiн ағымдағы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341            Субвенциялар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342            Бюджеттік алып қоюлар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349            Мемлекеттік басқарудың басқа деңгейлерiне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берiлетiн өзге де ағымдағы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350                Шетелге берілетін ағымдағы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351            Шетелдегі ұйымдарға ағымдағы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360                Өзге де ағымдағы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369            Әр түрлi өзге де ағымдағы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2                      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Күрделi шығындар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                    Негізгі капиталды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410                Негізгі капиталды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411            Негізгі құралдарға жататын тауарларды сатып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412            Үй-жайлар, ғимараттар мен құрылыстарды сатып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420                Негізгі капиталды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421            Ғимараттар мен құрылыстар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422            Жолдар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423            Кеме құрылысы мен жеткізу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430                Күрделi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431            Үй-жайларды, ғимараттарды, құрылыстарды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күрделi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432            Жолдарды күрделi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450                Жер және материалдық емес активтер сатып aлу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451            Жер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452            Материалдық емес активтер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460                Ел ішіндегі күрделi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461            Заңды тұлғаларға берілетін күрделi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464            Мемлекеттік басқарудың басқа деңгейлерiне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күрделі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470                Шетелге күрделi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471            Халықаралық ұйымдарға және шетелдiк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мемлекеттерiнің үкіметтерiне күрделi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472            Шетелде стипендиаттарға оқу төлеу күрделi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3                      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Бюджеттік кредиттеp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5                    Бюджеттiк кредиттер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510                Iшкi бюджеттiк кредиттер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511            Жергілiктi атқарушы органдарға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бюджеттiк кредиттер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512            Қарыз алушы банктерге берілетiн бюджеттік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кредиттер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514            Жеке тұлғаларға берілетін бюджеттік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кредиттер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519            Өзге де iшкi бюджеттiк кредиттер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520                Сыртқы бюджеттiк кредиттер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521            Шетелдiк мемлекеттерге берілетiн бюджеттiк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кредиттер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Қаржы активтерін сатып алу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6                    Қаржы активтерiн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610                Қаржы активтерiн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611            Заңды тұлғалардың қатысу үлесiн, бағалы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қағаздарын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612            Мемлекеттік кәсiпорындардың жарғылық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капиталын қалыптастыру және ұлғайту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620                Елден тысқары жерлерден қаржы активтерiн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621            Халықаралық ұйымдардың акцияларын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5                      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Қарыздарды өтеу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7                    Қарыздарды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710                Iшкi қарыздар бойынша негізгі борышты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711            Жоғары тұрған бюджеттiк алу алдында негізгі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борышты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712            Iшкi рынокта орналастырылған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эмиссиялық бағалы қағаздар бойынша негiзгi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борышты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713            Қарыздың iшкi келiсім-шарттары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негізгі борышты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720                Сыртқы қарыздар бойынша негізгі борышты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721            Сыртқы рынокта орналастырылған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эмиссиялық бағалы қағаздар бойынша негізгі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борышты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722            Қарыздың сыртқы келiсiм-шарттары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негізгі борышты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