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8f34" w14:textId="8158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"электрондық үкiмет" қалыптастырудың 2005-2007 жылдарға арналған мемлекеттiк бағдарламасын iске асыру жөнiндегi iс-шаралар жоспарын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8 желтоқсандағы N 1286 Қаулысы. Күші жойылды - Қазақстан Республикасы Үкіметінің 2009 жылғы 19 қыркүйектегі N 1411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Қаулының күші жойылды - ҚР Үкіметінің 2009.09.19. </w:t>
      </w:r>
      <w:r>
        <w:rPr>
          <w:rFonts w:ascii="Times New Roman"/>
          <w:b w:val="false"/>
          <w:i w:val="false"/>
          <w:color w:val="ff0000"/>
          <w:sz w:val="28"/>
        </w:rPr>
        <w:t>N 1411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Президентiнiң "Қазақстан Республикасында "электрондық үкімет" қалыптастырудың 2005-2007 жылдарға арналған мемлекеттiк бағдарламасы туралы" 2004 жылғы 10 қарашадағы N 1471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 xml:space="preserve">iске асыру мақсатында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Республикасында "электрондық үкiмет" қалыптастырудың 2005-2007 жылдарға арналған мемлекеттік бағдарламасын іске асыру жөнiндегi іс-шаралар жоспары (бұдан әрі - Iс-шаралар жоспары) бекiтілсiн.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және жергіліктi атқарушы органдардың, сондай-ақ Қазақстан Республикасының Президентiне тiкелей бағынысты және есеп беретiн мемлекеттiк органдардың басшылары (келiсiм бойынша):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Iс-шаралар жоспарын iске асыру жөнiнде шаралар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жарты жылдың және жылдың қорытындылары бойынша 10 шілдеге және 10 қаңтарға Қазақстан Республикасы Ақпараттандыру және байланыс агенттiгiне Iс-шаралар жоспарының орындалу барысы туралы ақпарат ұсынсын.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Жергiлiктi атқарушы органдардың басшыларына бiр ай мерзімде ақпараттандыру жөнiндегi өңiрлiк бағдарламаларды әзірлеу және Қазақстан Республикасы Ақпараттандыру және байланыс агенттiгiне қарауға енгiзу ұсынылсын.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Ақпараттандыру және байланыс агенттiгi жарты жылда бір рет, есепті кезеңнен кейінгі айдың 25-күнiнен кешiктiрмей Іс-шаралар жоспарының орындалу барысы туралы жиынтық ақпаратты Қазақстан Республикасының Үкiметiне ұсынуды қамтамасыз етсiн.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 барысын бақылау Қазақстан Республикасы Премьер-Министрiнiң орынбасары С.М.Мыңбаевқа жүктелсiн.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күнінен бастап күшiне енедi.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8 желтоқсандағы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1286 қаулысына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Қазақстан Республикасында "электрондық үкiмет"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қалыптастырудың 2005-2007 жылдарға арналған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бағдарламасын iске асыру жөнiндегi iс-шаралар жоспары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Жоспарға өзгерту енгізілді - ҚР Үкіметінің 2006.02.09.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95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2007.02.16.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117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қаулыларымен.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              | Аяқтау |  Жауапты   |Орындау|Болжанып|Қаржы-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 Іс-шаралар    | нысаны |орындаушылар|мерзімі|отырған |ландыру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        |            |       |шығыстар| көзі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        |            |       | (мың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        |            |       | теңге)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1         2           3          4          5       6        7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1. Нормативтік-құқықтық және әдіснамалық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етуді жетілдіру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Қазақстан Рес-  Қазақ-     АБА        2005    Жоқ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публикасының    стан    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ұлттық инфра-   Респуб-               1-тоқ-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құрылымын       ликасы-     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қалыптастыру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дамыту     Үкiметi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жөніндегі       қаулы-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жұмыстарды   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үйлестіру  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миссия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epeжеге өзге-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2.  Интернет же-    Ведом-   АБА, ҰҚК     2005    Жоқ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лiсi қазақ-     ствалық  (келісім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стандық сег-    норма-   бойынша)     2-тоқ-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ментiнiң до-    тивтiк      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мендік кеңiс-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тiгiн бөлу      кесiмнiң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тәртiбiн   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3.  Мемлекеттік     Қазақ-   АБА, ҰҚҚ,    2005    Жоқ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органдардың     стан        ПМК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бiрыңғай кө-    Респуб-  (келісім     3-тоқ-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лiктiк орта-    ликасы-  бойынша)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сының жұмыс 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iстеуiн         Үкiметi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регламент-      қаулы-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тейтін норма-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тивтік-құқық-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тық кесiм-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дердi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4.  Ақпараттық      АБА-ға   ЭБЖМ, "ҰАТ"  2005    Жоқ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ресурстар мен   ақпарат      АҚ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ақпараттық               (келiсiм     4-тоқ-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жүйелердiң               бойынша)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тiркелiмiнiң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жұмыс iстеуi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жөнiнде ұсы-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5.  Білiм берудi    Ведомс-  БҒМ, АБА     2006    Жоқ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ақпараттан-     твалық  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дыру және       норма-                2-тоқ-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қашықтықтан     тивтік      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оқыту жүйесiн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дамыту сала-    кесiм-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сындағы нор-    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мативтiк құ-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қықтық ке-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сiмдердi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6.  Ақпараттан-     АБА-ға   АБА, MACM,   2006    2006 жыл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дыру саласын-   ақпарат    ПМК,       жылғы   - 3000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әр түрлi            Қаржыминi,   2-тоқ-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аспекттердi              ЭБЖМ, ИСМ,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реттейтін                  БҒМ,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                Әділетминi,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Республика-                ҚРҰБ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сының қол-               (келiсім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даныстағы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заңнамаларына              ҰҚК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талдау жүр-              (келiсiм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гізу      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7.  "Электрондық    Ведом-   АБА, ПМК,    2006    2006 жыл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үкiмет" ақпа-   ствалық  МАСМ, ҰҚК    жылғы   - 2500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раттық жүйе-    норма-   (келiсiм     3-тоқ-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лерiнде         тивтік   бойынша),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айналатын       құқық-   "ҰАТ"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хабарларды      тық ке-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ресiмдеудiң,    сiмнiң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өңдеудiң,  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олармен алма-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судың бiрың-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ғай ережесiн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әзiрлеу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бекiту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8.  "Ақпарат-       Қазақ-   АБА, ӘМ      2006    Жоқ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тандыру ту-     стан    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ралы" Қазақ-    Респуб-               3-тоқ-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Рес-       ликасы      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публикасы-      Заңының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Заңына 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өзгерiстер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толықты-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рулар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9.  Мемлекеттiк     норма-   АБА, ПМК,    2006    2006 жыл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электрондық     тивтік   МАСМ,        жылғы   - 5000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қызметтердi     құқық-   "ҰАТ" АҚ     4-тоқ-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құру, қабыл-    тық ке-  (келiсім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дау, сүйемел-   сімнің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деу және да-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мыту жөнiн-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дегi регла-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менттi,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сондай-ақ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оларды құжат-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таудың 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дарттық ны-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сандарын әзiр-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10. Әкімшiлiк       АБА-ға   АБА, ПМК,    2006    2006 жыл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рәсiмдердiң     ақпарат    MACM,      жылғы   - 40000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реинжини-                Әділетминi,  4-тоқ-  2007 жыл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рингiн жүр-                ПМК,       сан     - 40000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гiзу тетiк-              Қаржыминi,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терiн әзiр-              ЭБЖМ, МҚА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леу мақса-               (келiсім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тында мем-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лекеттік                 ИСМ, ҚРҰБ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қызметтер                (келiсім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көрсетудiң               бойынша),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регламент-                 ҰҚК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терiне талдау            (келiсім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жүргізу және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жүйесiн жаң-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ғырту жөнiнде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ұсыныстар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11. Деректер мен    Ведом-   АБА, ПМК,    2007    2006 жыл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электрондық     ствалық  ИСМ, "ҰАТ"   жылғы   - 85600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қызметтердi     норма-   АҚ (келі-    2-тоқ-  2007 жыл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бiрiктiрудiң    тивтік   сім бойын-   сан     - 12300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бiрыңғай те-    құқық-   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тігін қамта-    тық ке-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масыз ететiн    сімнің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ұлттық және/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немесе халық-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аралық 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дарттарды,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оның iшiнде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жалпы мемле-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кеттік жiк-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теуiштер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анықтамалық-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тарды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қабылдау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12. "Әкiмшілiк      Қазақ-   Әділетмині,  2007    Жоқ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рәсiмдер        стан     АБА,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туралы" Қазақ.  Респуб-  ПМК          1-2-тоқ-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Республи.  ликасы      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касының Заңына  Заңының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өзгерiстер 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толықты.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рулар енгiзу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2. "Электрондық үкiмет" қызметiне қол жеткiзудi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қамтамасыз ету және АТК саласындағы ақпараттық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теңсiздiктi жою мен бiлiм беру деңгейiн арттыру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жөнiндегi жұмыстарды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"Электрондық    АБА-ға   БҒМ, АБА,    2005    Жоқ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үкiмет" жөнiн-  ақпарат    ИСМ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дегi оқыту                            4-тоқ-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курсының бағ-               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дарламаларын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әзiрлеу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оны жалпы орта,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жоғары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 кәсіптік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білім берудiң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оқыту бағдар-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ламаларына 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гiзу, сондай-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 барлық мүд-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делi мемлекет-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тiк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үшiн оқыту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2.  Жергiлiктi      АБА-ға   АБА, облыс-  2006    2006 жыл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атқарушы ор-    ақпарат  тардың,      жылғы   - 8500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гандар ақпа-             Астана,      4-тоқ-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раттық жүйе-             Алматы қа-   сан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лерiнiң ведом-           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стволық ақпа-            әкімдіктері,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раттық жүйе-             "ҰАТ"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лермен өзара     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iс-қимылына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талдау жүргізу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3.  "Электрондық    Қазақ-   АБА, ПМК,    2006-   2006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үкiметтiң"     стан       МАСМ       2007    жыл -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құзырет орта-  Респуб-               жылдар  95000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лығын құру     ликасы-               2-тоқ-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ның Үкі-              сан     жыл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меті                          90000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қаулысы-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ның жо-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4.  "Электрондық    АБА-ға   АБА, БҒМ,    2007    2006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үкімет" порта-  ақпарат    ИСМ        жылғы   жыл -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 арқылы                             3-тоқ-  40000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                           сан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органдармен                                   жыл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электрондық                                   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өзара iс-қи-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мыл негiзде-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рiне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қашықтықтан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оқыту орталы-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ғын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5.  Бiлiм беру      АБА-ға   БҒМ          2007    2006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бағдарлама-     ақпарат               жылғы   жыл -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ларына сәйкес                         4-тоқ-  155000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үздiксiз бi-                          сан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лiм беру                                      жыл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жүйесi үшiн                                   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 пәндерi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элек-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трондық оқу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басылымдары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оқыту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бағдарлама-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ларын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6.  Консультация-   АБА-ға   АБА, БҒМ,    2007    2006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лық орталық-    ақпарат    ИСМ        жылғы   жыл -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 мен ком-                          4-тоқ-  60000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пьютерлiк                             сан     2007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курстарды                                     жыл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қоса алғанда,                                 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халықты ком-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пьютерлiк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сауаттылыққа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оқытудың жал-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пыға бiрдей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қол жетімдi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оқу пунктте-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рiн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7.  Халық үшiн      Қазақ-   АБА, БҒМ,    2007    Жоқ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телекоммуни-    стан     "Қазақте-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кациялардың     Респуб-  леком" АҚ    4-тоқ-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сапалы қызмет-  ликасы-  (келісім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терiнiң қол     ның Үкі-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жетiмдiлiгiне   метіне   "Қазпочта"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кепiлдiк бере-  ақпарат  АҚ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тiн, мемлекет-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тiк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жүйесiн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жөнiнде ұсыныс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әзiрлеу, соның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iшiнде 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жүргiзу тетi-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гiн iске асыру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8.  Электрондық     АБА-ға   АБА, ИСМ,    2007    2006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қызметке қо-    ақпарат  "ҰАТ" АҚ     жылғы   жыл -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ғамдық қол               (келісім     4 тоқ-  620000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жеткiзу пункт-           бойынша),    сан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терiнiң желiсiн          "Қазпочта"           жыл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құру                     АҚ (келісім          560000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ҰБ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"ҰПО"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9.  Өндiрiс көле-   АБА-ға   ИСМ, БҒМ,    2007    Жоқ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мiнiң өсуiн     ақпарат    ЭБЖМ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компью-                          4-тоқ-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терлiк техника              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лизинг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құнын төмен-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детудi қамта-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масыз ету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жағдайлар жа-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сау жөнiнде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ұсыныс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10. Интернет желi-  АБА-ға   ИСМ, ТМА,    2007    Жоқ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сiне қол жет-   ақпарат  "Қазақте-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кiзу тарифте-            леком" АҚ    4-тоқ-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рiн төмендету            (келісім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үшiн жағдайлар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жасау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11. Интернетке қо-  АБА-ға   БҒМ, АБА     2006-               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сылған мектеп-  ақпарат  және басқа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тердiң компью-           да мүдделі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термен жарақ-            мемлекеттік  4-тоқ-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тандырылуын              органдар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арттыру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жағдайлар жасау,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оқулықтармен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қамтамасыз ету,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сондай-ақ мек-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тептердi қа-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шықтықтан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оқытуға қосу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12. "Электрондық    Қазақ-   МҚА (келі-   2006-    Жоқ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үкімет" құру    стан     сім бойын-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шеңберiнде      Респуб-  ша), АБА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мемлекеттік     ликасы-               4-тоқ-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қызметшiлердiң  ның Үкі-    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компьютерлiк    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сауаттылығын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арттыру жө-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нiнде, оның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iшiнде 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мамандарының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бiлiктiлiгiн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арттыру жөнiн-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 ұсыныстар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әзірлеу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13. Ақпараттық      АБА-ға   ИСМ, БҒМ     2006-   2006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теңсiздiкті     ақпарат               2007    жыл -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жою жөнiндегi                         жылдар  26000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iс-шаралардың                         4-тоқ-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мониторингiн                          сан     жыл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жүргізу                                       26000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14. Ақпараттық      АБА-ға   АБА және     жыл     Жоқ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технологиялар-  ақпарат  басқа да  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 пайдалану             мүдделі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саласындағы             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тәжiрибенi та-          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рату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ынтымақтас-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тықты жүзеге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3. Мемлекеттiк органдардың электрондық қызметтерін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қалыптастыру және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Салық және      АБА-ға   Қаржымині,   жыл     2005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кедендiк мiн-   ақпарат  АБА          сайын   жыл -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деттемелер                            4-тоқ-  1723477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саласында                             сан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электрондық                                   жыл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қызметтердi                                   1895825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қалыптастыру                             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дамыту,                                   жыл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оның iшiнде:                                  2085407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"КААЖ" кеден-   АБА-ға   Қаржымині,           2005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дiк автомат-    ақпарат  АБА                  жыл -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тандырылған                                   256000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ақпараттық                              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жүйенi дамыту                                 жыл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281600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жыл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309760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"Электрондық    АБА-ға   Қаржымині,           2005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кеден" ақпа-    ақпарат  АБА                  жыл -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раттық жүйесiн                                500000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құру                                    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жыл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550000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жыл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605000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Рес-  АБА-ға   Қаржымині,           2005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публикасы       ақпарат  АБА                  жыл -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Қаржы министр-                                967477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лiгінiң ақпа-                           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раттық жүйе-                                  жыл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лерiн ("БСАЖ"                                 1064225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Бiрiккен са-                             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лықтық ақпарат-                               жыл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тық жүйе, "СТ                                 1170647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СО"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төлеушiлердiң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салынатын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объектiлердiң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тiзілiмi)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2.  Кәсiпкерлiк     АБА-ға   ИСМ,         жыл        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пен бизнес      ақпарат  Әділетмині,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саласында                АБА, Қаржы-  4-тоқ-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электрондық              мині, об-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қызметті                 лыстардың,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қалыптастыру            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дамыту               және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әкімдіктері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     АБА-ға   Қаржымині,           2005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сатып алу       ақпарат  АБА                  жыл -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жөнiндегi ақ-                                 48900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параттық                                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жүйенi құру                                   жыл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53790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жыл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59169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Экспорттық      АБА-ға   ИСМ, АБА,    жыл        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бақылаудың      ақпарат  "ҰАТ" АҚ  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автоматтан-              (келісім     4-тоқ-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дырылған                 бойынша)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ақпараттық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жүйесiн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3.  Халықтың        АБА-ға   Еңбекминi,   жыл        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әлеуметтiк      ақпарат  АБА       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қорғалуы мен                          4-тоқ-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жұмыспен қам-               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тылуын қамта-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масыз ету са-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ласында элек-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трондық қыз-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меттi қалып-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тастыру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4.  Бiлiм, ғылым    АБА-ға   БҒМ, ДСМ,    жыл        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денсаулық  ақпарат    АБА     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сақтау сала-                          4-тоқ-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сында элек-                 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трондық қыз-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метті қалып-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тастыру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5.  Заңдылық пен    АБА-ға   АБА, ІІМ,    жыл        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құқықтық тәр-   ақпарат  Әділетмині,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тiбiн қамтама-           ЭСЖҚА, ҰҚК   4-тоқ-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сыз ету сала-            (келісім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сында элек-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трондық қыз-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меттi қалып-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тастыру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6.  Экономика,      АБА-ға   ИСМ, ЭБЖМ,   жыл        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сауда және      ақпарат  Қаржымині,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туризм сала-             ЭМРМ, ЖРА,   4-тоқ-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сында электрон-          Қоршаған-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дық қызметтi             ортамині,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қалыптастыру             АШМ, АБА,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дамыту               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7.  Қорғаныс, ұлт-  АБА-ға   Қорғаныс-    жыл        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тық қауiпсiз-   ақпарат  мині, ІІМ,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дiк және тө-             ТЖМ, ҰҚК     4-тоқ-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тенше жағдай-            (келісім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ларды басқаруда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электрондық              АБА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қызметті қалып-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тастыру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8.  Қоршаған ортаны АБА-ға   Қоршаған-    жыл        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қорғау сала-    ақпарат  ортамині, 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сында электрон-          АБА          4-тоқ-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дық қызметтi                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қалыптастыру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9.  Мәдениет,       АБА-ға   МАСМ, АБА    жыл        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спорт, ақпа-    ақпарат            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раттық кеңiс-                         4-тоқ-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тікті қалып-                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тастыру сала-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сында элек-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трондық қыз-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метті қалып-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тастыру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10. Дипломатия      АБА-ға   СІМ, Қаржы-  жыл              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халықа-    ақпарат  мині, АБА 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ралық байланыс                        4-тоқ-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саласында                   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қызметті қа-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лыптастыру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11. "Электрондық    Қазақ-   АБА, ПМК,    2006-   2006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үкiмет" порталы стан     МАСМ, "ҰАТ"  2007    жыл -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арқылы элек-    Респуб-  АҚ (келісім  жылдар  80000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трондық қыз-    ликасы-  бойынша)     4-тоқ-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меттер ұсыну    ның Үкі-              сан     жыл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рәсiмдерiн жү-  метіне                        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зеге асыру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4. "Электрондық үкiмет" инфрақұрылымының базалық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құрамдас бөлiктерiн қалыптастыру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1.  "Электрондық    Техни-   АБА, ПМК,    2006    2006     Pecпубли-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үкiмет" инфра-  калық    "ҰАТ" АҚ     жылғы   жыл -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құрылымының     тапсыр-  (келiсiм     2-тоқ-  7200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базалық құ-     маның    бойынша)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рамдас бөлiк-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терiн қалып-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тастыруға 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налған техни-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калық тапсыр-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маны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2.  Мемлекеттiк     Қазақ-   АБА, "ҰАТ"   2007    2005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органдардың     стан     АҚ (келiсiм  жылғы   жыл -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ақпараттық      Респуб-  бойынша)     4-тоқ-  216800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инфрақұрылымын  ликасы-               сан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құру, оның      ның Үкi-                      жыл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iшiнде:         метiне                        660585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ақпарат                  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жыл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415217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       Қазақ-   АБА, ПМК,    2007    2005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    стан     MACM, "ҰAT"  жылғы   жыл -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"электрондық    Респуб-  АҚ (келiсiм  4-тоқ-  79350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үкiметiнiң"     ликасы-  бойынша)     сан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порталы         ның Үкi-                      жыл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шлюзiн      метiне                        494394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құру және       ақпарат                  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дамыту                                        жыл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284845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     Қазақ-   АБА, ПМК,    2007    2005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органдар        стан     ҰҚК (келiсiм жылғы   жыл -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(оның iшiнде    Респуб-  бойынша)     4-тоқ-  101000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       лика-                 сан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    сының                         жыл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Президентінiң   Үкіме-                        166191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Әкiмшілігі      тіне                     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Қазақстан   ақпарат                       жыл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                                  130372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Премьер-Мини-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стрiнiң Кең-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сесi)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цифрлық қол-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таңбаны куә-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ландыратын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орталық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KZ доменiмен    Қазақ-   АБА, ҰҚК     2005    2005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басқару орта-   стан     (келiсiм     жылғы   жыл -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лығын құру      Респуб-  бойынша)     4-тоқ-  32800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ликасы-     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ның Үкi-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қаулысы-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ның жо-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     Қазақ-   АБА, ПМК,    2005    2006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органдардың     стан      MACM        жылғы   жыл -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электрондық     Респуб-               4-тоқ-  3650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мұрағаттарының  ликасы-     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ақпараттық      ның Үкі-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жүйесiн енгізу  метiне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3.  "Электрондық    Қазақ-   АБА, ПМК,    2006    2006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үкiмет" мұра-   стан     МАСМ, ҰҚК    жылғы   жыл -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ғаттық орталы-  Респуб-  (келiсiм     4-тоқ-  93200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ғын құру        ликасы-  бойынша)     сан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ның Үкі-                      жыл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метi                          20100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қаулысы-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ның жо-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4.  Ақпараттық      Қазақ-   АБА, "ҰАТ"   2000    2006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ресурстар мен   стан     АҚ (келiсім  жылғы   жыл -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ақпараттық      Респуб-  бойынша)     2-тоқ-  125000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жүйелердiң      ликасы-               сан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     ның Үкі-                      жыл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тіркелiмін      метіне                        135000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дамыту 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5.  Банк жүйесi-    Қазақ-   АБА, ҚРҰБ    2007    2006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өзара       стан     (келiсiм     жылғы   жыл -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iс-қимыл жа-    Респуб-  бойынша),    3-тоқ-  255000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сау үшiн        ликасы-  "ҰАТ" АҚ     сан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бiрыңғай        ның      (келiсiм             жыл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"төлем шлю-     Үкіме-   бойынша),            116900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зiн" әзiрлеу    тіне     "ҰПО"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ақпарат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6.  "Жеке тұлға-    Қазақ-   АБА, ПМК,    2007    2005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лар" мемлекет-  стан     ІІМ, Әді-    жылғы   жыл -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тiк дерек қо-   Респуб-  летмині,     4-тоқ-  260730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ры" ақпараттық  ликасы-  Қаржымині,   сан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жүйесiн енгізу  сының    Еңбекмині,           жыл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Үкіме-   ҰҚК (келі-           339025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тіне     сім бойын-      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ақпарат  ша), басқа           жыл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да мүдделі           92941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7.  "Заңды тұлға-   Қазақ-   АБА, ПМК,    2007    2005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лар" мемлекет-  стан     Әділетмині,  жылғы   жыл -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тiк дерек қоры" Респуб-  СА, Қаржыми- 4-тоқ-  59743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ақпараттық      ликасы-  ні, ҰҚК      сан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жүйесін құру    ның Үкі- (келісім             жыл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ендіру     метіне   бойынша)             56882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ақпарат                  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жыл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48838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8.  "Мекен-жай      Қазақ-   АБА, ПМК,    2007    2005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тіркелімі"      стан     Әділетмині,  жылғы   жыл -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ақпараттық      Респуб-  СА, ІІМ,     4-тоқ-  85100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жүйесін құру    ликасы-  ЖРА          сан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дамыту     ның Үкі-                      жыл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метіне                        103789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ақпарат                  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жыл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157839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9.  Қазақстан       Қазақ-   АБА, ПМК,    2007    2006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    стан     Әдiлетминi,  жылғы   жыл -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Ұлттық сәйкес-  Респуб-  ҰҚК (келiсiм 4-тоқ-  1070000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тендiру жүйе-   ликасы-  бойынша)     сан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сiнiң ашық      ның Үкі-                      жыл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кілттерi        метіне                        1400000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инфрақұрылымын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10. Астана қала-    Қазақ-   АБА, ПМК,    2005    2005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сындағы пилот-  стан     ҰҚК (келісім жылғы   жыл -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тық аймақта     Респуб-  бойынша),    4-тоқ-  1060422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мемлекеттік     ликасы-  "ҰАТ" АҚ,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органдардың     ның Үкі-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бiрыңғай кө-    метіне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лiктiк ортасын  ақпарат  "Қазақте-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құру                     леком"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11. Мемлекеттiк     Қазақ-   АБА, ПМК,    2007    2006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органдардың     стан     ҰҚК (келі-   жылғы   жыл -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бiрыңғай көлiк- Респуб-  сiм бой-     4-тоқ-  16279366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тiк ортасын     ликасы-  ынша),       сан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құру            ның Үкi- "ҰАТ" АҚ,            жыл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метiне   "Қазақ-              14637891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ақпарат  телеком"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АҚ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12. Астана қала-    Қазақ-   АБА, ПМК,    2006    Жоқ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сында мемле-    стан     ҰҚК (келі-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кеттік орган-   Респуб-  сiм бой-     1-тоқ-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дардың бiрың-   ликасы-  ынша),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ғай көлiктік    ның Үкi- "ҰАТ" АҚ,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ортасын құру    метiне   "Қазақ-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пилот-  ақпарат  телеком"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тық жобаның              АҚ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іске асырылу-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ына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жүргiзу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бірыңғай кө-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лiктік ортасын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одан әрi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ұсыныс-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 әзірлеу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13. Серверлiк       АБА-ға   АБА, ҰҚК     2007    2006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орталықты тех-  ақпарат  (келiсiм     жылғы   жыл -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нологиялық жа-           бойынша)     4-тоқ-  66255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рақтандыру                            сан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жыл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769650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5. Ведомствоаралық және үлгiлiк вeдомстволық ақпараттық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жүйелердi құру және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1.  Мемлекеттік     АБА-ға   АБА, ПМК,    2006    2005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органдардың     ақпарат  MACM, ҰҚК    жылғы   жыл -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электрондық              (келiсiм     4-тоқ-  401836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құжат айналы-            бойынша)     сан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мының бiрыңғай                                жыл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жүйесін дамыту                                348820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2.  Мемлекеттiк     Қазақ-   АБА, ПМК,    2007    2006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органдардың     стан     "ҰАТ" АҚ     жылғы   жыл -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әкiмшілік-      Респуб-  (келiсім     3-тоқ-  204491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басқару         ликасы-  бойынша)     сан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қызметін        ның Үкi-                      жыл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автоматтан-     метiне                        50509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дырудың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үлгілік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ақпараттық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жүйесін іске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асыру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3.  Мемлекеттік     АБА-ға   АБА, "ҰАТ"   2007    2006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органдардың     ақпарат  АҚ (келiсім  жылғы   жыл -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Интранет-                бойынша)     4-тоқ-  280000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порталын                              сан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әзiрлеу және                                  жыл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енгiзу                                        120000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4.  Мемлекеттiк     АБА-ға   ЭБЖМ, АБА    2007    2006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басқарудың      ақпарат               жылғы   жыл -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ахуалдық                              4-тоқ-  50000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жүйесiн дамыту                        сан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оны әкiм-                                жыл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шiлендiрудi                                   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жүзеге асыру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5.  "Мемлекеттiк    АБА-ға   ЖРА, АБА     2007    2005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жер кадастрының ақпарат               жылғы   жыл -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автоматтанды-                         4-тоқ-  600000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рылған жүйесi"                        сан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ақпараттық жүй-                               жыл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есiн дамыту                                   1000000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жыл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324000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6.  "Жылжымайтын    АБА-ға   АБА, ЖРА,    2007    2005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мүлiк тiркелi-  ақпарат  Әдiлетминi   жылғы   жыл -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мi" ақпараттық                        4-тоқ-  57671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жүйесiн дамыту                        сан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жыл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165977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жыл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207471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6. Жергiлiктi атқарушы органдардың ақпараттық ресурстары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мен жүйелерiн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1.  "Электрондық    АБА-ға   облыстардың, 2005    Жоқ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үкiметтің"      ақпарат  Астана және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бiрыңғай сәу-            Алматы қа-   4-тоқ-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летiнiң талап-           лаларының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тарына сәйкес            әкiмдiктерi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бағдарламаларын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2.  Жергiлiктi ат-  АБА-ға   облыстардың, жыл     2006     Жергi-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қарушы орган-   ақпарат  Астана және  сайын   жыл -    лiктi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дардың ақпарат-          Алматы қа-   4-тоқ-  80000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тық ресурстары           лаларының    сан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ақпараттық           әкiмдiктерi          жыл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жүйелерiн қа-                                 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лыптастыру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3.  Жергілiктi      АБА-ға   облыстардың, жыл     2006     Жергiлiк-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атқарушы орган- ақпарат  Астана және  сайын   жыл -    ті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дардың ақпарат-          Алматы қа-   4-тоқ-  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тық ресурстары           лаларының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ақпараттық           әкiмдiктерi,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жүйелерiн                АБА, "ҰАТ"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қалыптастыру             АҚ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үшiн үлгілiк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жобалық шешiм-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дердi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4.  "Электрондық    АБА-ға   АБА, МАСМ,   2006-   2006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үкiмет" iс-ша-  ақпарат  облыстар-    2007    жыл -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раларын iске             дың, Астана  жылдар  2500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асыру, өңiр              және Алматы  4-тоқ-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тұрғындарының            қалаларының  сан     жыл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компьютерлiк             әкiмдiктерi          2500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сауаттылығын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арттыруда озық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өңiрдi айқын-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дауға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конкурстар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өткiзу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7. "Электрондық үкiмет" ақпараттық инфрақұрылымын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қорғауды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1.  "Электрондық    Қазақ-   АБА, ПМК,    2006    2006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үкiмет" инфра-  стан     ҰҚК (келiсiм жылғы   жыл -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құрылымы ақпа-  Респуб-  бойынша)     1-тоқ-  8000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раттық қауіп-   ликасы-     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сіздігінің      ның Үкі-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тұжырымдамасын  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әзірлеу         қаулы-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2.  "Электрондық    АБА-ға   АБА, ПМК,    2006    2006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үкiмет" құру    ақпарат  ҰҚК (келiсiм жылғы   жыл -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шеңберiнде               бойынша),    2-тоқ-  40000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ақпаратты қор-           ИСМ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ғау саласында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стандарттарды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және/немесе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ұлттық 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дарттарды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әзiрлеу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қабылдау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3.  "Электрондық    АБА-ға   АБА, ПМК,    2006    2006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үкімет"         ақпарат  ҰҚК          жылғы   жыл -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ақпаратын тех-           (келiсiм     3-тоқ-  38000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никалық қорғау           бойынша)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жүйесiн құруға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тех-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никалық тап-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сырма мен тех-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никалық-жұмыс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жобасын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4.  Қауiпсiздік     АБА-ға   АБА, ҰҚК     2006    2006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талаптарына     ақпарат  (келiсiм     жылғы   жыл -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сәйкес                   бойынша),    3-тоқ   200000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техникалық               ПМК, ИСМ     сан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құралдар мен                                  жыл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бағдарламалық                                 70760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өнiмдерге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сертификаттау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5.  Мемлекеттiк     АБА-ға   АБА, ПМК,    2006    2006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opгандардың     ақпарат  ҰҚК          жылғы   жыл -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ақпараттық               (келiсiм     4-тоқ-  280000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ресурстары мен           бойынша)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жүйелерін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қорғау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ұйымдастыру-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техникалық iс-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шараларды жүр-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6.  "Open source"   АБА-ға   АБА, ПМК,    2006    2006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технологиялары  ақпарат    ҰҚК        жылғы   жыл -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базасында қор-           (келiсiм     3-тоқ-  300000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ғалған ұлттық            бойынша),    сан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операциялық                ИСМ                жыл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жүйенi құру                                   200000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iс-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шаралар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8. Бағдарламаның орындалуын қоғамдық қолдауды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1.  Мемлекеттік     АБА-ға   АБА, МАСМ,   2006-   2006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органдар        ақпарат    ИСМ        2007    жыл -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өкiлдерiнiң                           жылдар  70000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қатысуымен АКТ                        4-тоқ-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көрме-                        сан     жыл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лер өткiзу                                    50800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2.  "Электронды     АБА-ға   АБА, MACM    2006-   2006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үкiметті" iске  ақпарат               2007    жыл -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асыру мәселе-                         жылдар  20000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лерi бойынша                          4-тоқ-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талдаулық                             сан     жыл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шолулар мен                                   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жарнамалық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материалдарды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дайындау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3.  "Электрондық    АБА-ға   АБА, MACM    жыл     Жоқ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үкiметті"       ақпарат            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құруға қоғам-                         4-тоқ-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назарын                 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аудару мақса-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тында "элек-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трондық үкi-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метті" iске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асыру жөнiн-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дегі iс-шара-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ларды бұқа-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ралық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құралдарында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4.  Жыл сайын       АБА-ға   АБА, МАСМ,   2006-   2006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"электрондық    ақпарат    БҒМ        2007    жыл -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үкiметтi" iске                        жылдар  30000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асыру мәселе-                         4-тоқ-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лерi бойынша                          сан     жыл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ғылыми-практи-                                55034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калық конфе-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ренциялар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өткiзу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5.  Мемлекеттік     АБА-ға   АБА, МАСМ,   жыл     2006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органдардың,    ақпарат    БҒМ        сайын   жыл -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өңiрлердiң,                           4-тоқ-  5000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мемлекеттік                           сан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қызметшiлердiң                                жыл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арасында "элек-                               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трондық қыз-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меттер ұсыну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үздiк-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тердi" айқын-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дау жөнiнде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конкурстар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өткiзу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6.  Халықтың әр     АБА-ға   АБА, МАСМ    жыл     2006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түрлi әлеу-     ақпарат               сайын   жыл -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меттік топ-                           4-тоқ-  9000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тары арасын-                          сан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 компью-                                    жыл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терлiк сауат-                                 8000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тылық 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"электрондық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үкiмет" қыз-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меттерiн пай-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далану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конкурстар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викториналар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өткiзу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7.  "Электрондық    АБА-ға   АБА, БҒМ     2006-   2006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үкiмет" құру    ақпарат               2007    жыл -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iс-ша-                        жылдар  6360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ралардың орын-                        4-тоқ-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далу монито-                          сан     жыл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рингін жүргізу,                               7100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"электрондық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үкiметтiң" iске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асырылу барысын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көрсететiн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сайтты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оны ақпа-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раттық техника-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лық қолдауды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Жиыны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 2005 жыл 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 -4514679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 2006 жыл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 -25284665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 2007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 -22118426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 2006 жыл  </w:t>
      </w:r>
      <w:r>
        <w:rPr>
          <w:rFonts w:ascii="Times New Roman"/>
          <w:b w:val="false"/>
          <w:i w:val="false"/>
          <w:color w:val="000000"/>
          <w:sz w:val="28"/>
        </w:rPr>
        <w:t xml:space="preserve">Жергілік-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 -100000 </w:t>
      </w:r>
      <w:r>
        <w:rPr>
          <w:rFonts w:ascii="Times New Roman"/>
          <w:b w:val="false"/>
          <w:i w:val="false"/>
          <w:color w:val="000000"/>
          <w:sz w:val="28"/>
        </w:rPr>
        <w:t xml:space="preserve">  ті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 2007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 - 50000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- Қазақстан Республикасы Үкiметiнің 2003 жылғы 18 ақпандағы N 168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>бекітілген Қазақстан Республикасының телекоммуникациялар саласын дамытудың 2003-2005 жылдарға арналған бағдарламасының, Қазақстан Республикасы Президентiнің 2004 жылғы 11 қазандағы N 1459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бекiтiлген Қазақстан Республикасында бiлiм беруді дамытудың 2005-2010 жылдарға арналған мемлекеттiк бағдарламасының шеңберінде.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- осы пункт бойынша шығыстар мемлекеттiк органдардың республикалық бюджеттiк бағдарламаларында көрсетілетiн болады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2005-2007 жылдарға арналған республикалық және жергілiктi бюджеттердiң қаражаты есебiнен қаржыландырылатын iс-шаралар бойынша шығыстардың көлемi республикалық бюджет туралы Қазақстан Республикасының Заңына және мәслихаттардың тиiстi қаржы жылына арналған шешiмдерiне сәйкес нақтыланатын болады.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Ескерту: әріп аббревиатураларының мағынасын ашу: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ПМК - Қазақстан Республикасы Премьер-Министрiнiң Кеңсесі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ҰҚК - Қазақстан Республикасы Ұлттық Қауiпсiздiк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Қаржымині - 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ІІМ - Қазақстан Республикасы Iшкі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Әділетмині - Қазақстан Республикасы Әділет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МАСМ - Қазақстан Республикасы Мәдениет, ақпарат және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ИСМ - Қазақстан Республикасы Индустрия және сауда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ҚРҰБ - Қазақстан Республикасының Ұлттық Банкi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ДСМ - Қазақстан Республикасы Денсаулық сақтау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Қоршағанортамині - Қазақстан Республикасы Қоршаған ортаны қорғау министрлігi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СІМ - Қазақстан Республикасы Сыртқы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ЭБЖМ - Қазақстан Республикасы Экономика және бюджеттік жоспарлау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БҒМ - Қазақстан Республикасы Білім және ғылым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Еңбекмині - Қазақстан Республикасы Еңбек және халықты әлеуметтік қорғау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ЭМРМ - Қазақстан Республикасы Энергетика және минералдық ресурстар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АШМ -Қазақстан Республикасы Ауыл шаруашылығы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Қорғанысмині - Қазақстан Республикасы Қорғаныс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ТЖМ - Қазақстан Республикасы Төтенше жағдайлар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 - Қазақстан Республикасы Ақпараттандыру және байланыс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ЖРА - Қазақстан Республикасы Жер ресурстарын басқару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CA -  Қазақстан Республикасы Статистика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ЖС - Қазақстан Республикасы Жоғарғы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МҚА - Қазақстан Республикасы Мемлекеттiк қызмет iстерi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ЭСЖҚА - Қазақстан Республикасы Экономикалық және сыбайлас жемқорлық қылмысқа қарсы күрес агенттігі (қаржы полициясы)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"ҰАТ" АҚ - "Ұлттық ақпараттық технологиялар"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"ҰПО" АҚ - "Ұлттық процессингалық орталық"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- Ақпараттық коммуникациялық технологиялар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ИТ - ақпараттық технологиялар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