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3e1" w14:textId="d042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кейбiр шешiмдерiне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қарашадағы N 1242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Үкiметінің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Үкiметінің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 көрсету"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"Жалпы кадрлық мәселелер" деген iшкi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 "Қазақстан Республикасының Мемлекеттiк қызмет iстерi жөнiндегi агенттігi" деген әкімші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"Мемлекеттiк қызмет саласындағы уәкiлеттi органның қызметiн қамтамасыз ету" деген бағдарлама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деген кіші бағдарламада "44707" деген сандар "44299"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аппараты " деген кiшi бағдарламада "63124" деген сандар "67251"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"Мемлекеттік органдарды материалдық-техникалық жарақтандыру" деген кiшi бағдарламада "6934" деген сандар "3215"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бекіту туралы" Қазақстан Республикасы Yкiметінің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кестесiнде: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5-жолдың 5-бағанында ", копировалды техника - 16 дана"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