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53a7" w14:textId="71f5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наурыздағы N 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1147 қаулысы. Күші жойылды - ҚР Үкіметінің 2006.11.07. N 1059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"Сапа саласындағы конкурс туралы" Қазақстан Республикасы Үкіметінің 2001 жылғы 26 наурыздағы N 384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11, 125-құжат)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Cапа саласындағы жетістіктері үшін Қазақстан Республикасы Үкіметінің сыйлығын беру жөніндегі комиссия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 сақтау вице-министрі,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Республикасының бас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санитарлық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Хорунжий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Григорьевич 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Орымбаев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Сиязбекұлы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мыналар шығарылсын: Досқалиев Жақсылық Ақмырзаұлы, Әбдірахманов Марат Мәулетжанұлы, Сағынтаев Бақытжан Әбдірұлы.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