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f9db81" w14:textId="cf9db8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Әділет министрлігінің мәселелерi</w:t>
      </w:r>
    </w:p>
    <w:p>
      <w:pPr>
        <w:spacing w:after="0"/>
        <w:ind w:left="0"/>
        <w:jc w:val="both"/>
      </w:pPr>
      <w:r>
        <w:rPr>
          <w:rFonts w:ascii="Times New Roman"/>
          <w:b w:val="false"/>
          <w:i w:val="false"/>
          <w:color w:val="000000"/>
          <w:sz w:val="28"/>
        </w:rPr>
        <w:t>Қазақстан Республикасы Үкіметінің 2004 жылғы 28 қазандағы N 1120 Қаулысы.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Қазақстан Республикасы Әділет министрлігінің мәселелерi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 w:id="0"/>
    <w:p>
      <w:pPr>
        <w:spacing w:after="0"/>
        <w:ind w:left="0"/>
        <w:jc w:val="both"/>
      </w:pPr>
      <w:r>
        <w:rPr>
          <w:rFonts w:ascii="Times New Roman"/>
          <w:b w:val="false"/>
          <w:i w:val="false"/>
          <w:color w:val="000000"/>
          <w:sz w:val="28"/>
        </w:rPr>
        <w:t xml:space="preserve">
      Қазақстан Республикасы Президентiнiң "Қазақстан Республикасының мемлекеттiк басқару жүйесiн одан әрi жетiлдiру жөнiндегi шаралар туралы" 2004 жылғы 29 қыркүйектегi N 1449 </w:t>
      </w:r>
      <w:r>
        <w:rPr>
          <w:rFonts w:ascii="Times New Roman"/>
          <w:b w:val="false"/>
          <w:i w:val="false"/>
          <w:color w:val="000000"/>
          <w:sz w:val="28"/>
        </w:rPr>
        <w:t>Жарлығын</w:t>
      </w:r>
      <w:r>
        <w:rPr>
          <w:rFonts w:ascii="Times New Roman"/>
          <w:b w:val="false"/>
          <w:i w:val="false"/>
          <w:color w:val="000000"/>
          <w:sz w:val="28"/>
        </w:rPr>
        <w:t xml:space="preserve"> iске асыру мақсатында Қазақстан Республикасының Үкiметi </w:t>
      </w:r>
      <w:r>
        <w:rPr>
          <w:rFonts w:ascii="Times New Roman"/>
          <w:b/>
          <w:i w:val="false"/>
          <w:color w:val="000000"/>
          <w:sz w:val="28"/>
        </w:rPr>
        <w:t>ҚАУЛЫ ЕТЕДI:</w:t>
      </w:r>
    </w:p>
    <w:bookmarkEnd w:id="0"/>
    <w:bookmarkStart w:name="z3" w:id="1"/>
    <w:p>
      <w:pPr>
        <w:spacing w:after="0"/>
        <w:ind w:left="0"/>
        <w:jc w:val="both"/>
      </w:pPr>
      <w:r>
        <w:rPr>
          <w:rFonts w:ascii="Times New Roman"/>
          <w:b w:val="false"/>
          <w:i w:val="false"/>
          <w:color w:val="000000"/>
          <w:sz w:val="28"/>
        </w:rPr>
        <w:t xml:space="preserve">
      1. Қоса беріліп отырған: </w:t>
      </w:r>
    </w:p>
    <w:bookmarkEnd w:id="1"/>
    <w:bookmarkStart w:name="z546" w:id="2"/>
    <w:p>
      <w:pPr>
        <w:spacing w:after="0"/>
        <w:ind w:left="0"/>
        <w:jc w:val="both"/>
      </w:pPr>
      <w:r>
        <w:rPr>
          <w:rFonts w:ascii="Times New Roman"/>
          <w:b w:val="false"/>
          <w:i w:val="false"/>
          <w:color w:val="000000"/>
          <w:sz w:val="28"/>
        </w:rPr>
        <w:t xml:space="preserve">
      1) Қазақстан Республикасы Әдiлет министрлiгi туралы </w:t>
      </w:r>
      <w:r>
        <w:rPr>
          <w:rFonts w:ascii="Times New Roman"/>
          <w:b w:val="false"/>
          <w:i w:val="false"/>
          <w:color w:val="000000"/>
          <w:sz w:val="28"/>
        </w:rPr>
        <w:t>epeжe</w:t>
      </w:r>
      <w:r>
        <w:rPr>
          <w:rFonts w:ascii="Times New Roman"/>
          <w:b w:val="false"/>
          <w:i w:val="false"/>
          <w:color w:val="000000"/>
          <w:sz w:val="28"/>
        </w:rPr>
        <w:t xml:space="preserve">; </w:t>
      </w:r>
    </w:p>
    <w:bookmarkEnd w:id="2"/>
    <w:bookmarkStart w:name="z547" w:id="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 </w:t>
      </w:r>
      <w:r>
        <w:rPr>
          <w:rFonts w:ascii="Times New Roman"/>
          <w:b w:val="false"/>
          <w:i/>
          <w:color w:val="000000"/>
          <w:sz w:val="28"/>
        </w:rPr>
        <w:t xml:space="preserve">алып тасталды - ҚР Үкіметінің 2012.12.29 </w:t>
      </w:r>
      <w:r>
        <w:rPr>
          <w:rFonts w:ascii="Times New Roman"/>
          <w:b w:val="false"/>
          <w:i w:val="false"/>
          <w:color w:val="000000"/>
          <w:sz w:val="28"/>
        </w:rPr>
        <w:t>N 1802</w:t>
      </w:r>
      <w:r>
        <w:rPr>
          <w:rFonts w:ascii="Times New Roman"/>
          <w:b w:val="false"/>
          <w:i/>
          <w:color w:val="000000"/>
          <w:sz w:val="28"/>
        </w:rPr>
        <w:t xml:space="preserve"> Қаулысымен;</w:t>
      </w:r>
    </w:p>
    <w:bookmarkEnd w:id="3"/>
    <w:bookmarkStart w:name="z548" w:id="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 </w:t>
      </w:r>
      <w:r>
        <w:rPr>
          <w:rFonts w:ascii="Times New Roman"/>
          <w:b w:val="false"/>
          <w:i/>
          <w:color w:val="000000"/>
          <w:sz w:val="28"/>
        </w:rPr>
        <w:t xml:space="preserve">алып тасталды - ҚР Үкіметінің 2012.12.29 </w:t>
      </w:r>
      <w:r>
        <w:rPr>
          <w:rFonts w:ascii="Times New Roman"/>
          <w:b w:val="false"/>
          <w:i w:val="false"/>
          <w:color w:val="000000"/>
          <w:sz w:val="28"/>
        </w:rPr>
        <w:t>N 1802</w:t>
      </w:r>
      <w:r>
        <w:rPr>
          <w:rFonts w:ascii="Times New Roman"/>
          <w:b w:val="false"/>
          <w:i/>
          <w:color w:val="000000"/>
          <w:sz w:val="28"/>
        </w:rPr>
        <w:t xml:space="preserve"> Қаулысымен;</w:t>
      </w:r>
    </w:p>
    <w:bookmarkEnd w:id="4"/>
    <w:bookmarkStart w:name="z549" w:id="5"/>
    <w:p>
      <w:pPr>
        <w:spacing w:after="0"/>
        <w:ind w:left="0"/>
        <w:jc w:val="both"/>
      </w:pPr>
      <w:r>
        <w:rPr>
          <w:rFonts w:ascii="Times New Roman"/>
          <w:b w:val="false"/>
          <w:i w:val="false"/>
          <w:color w:val="000000"/>
          <w:sz w:val="28"/>
        </w:rPr>
        <w:t>
      4) Қазақстан Республикасы Үкiметінiң кейбiр шешiмдерiне енгiзiлетiн өзгерiстер мен толықтырулар бекiтiлсiн.</w:t>
      </w:r>
    </w:p>
    <w:bookmarkEnd w:id="5"/>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1-тармаққа өзгеріс енгізілді - ҚР Үкіметінің 2012.12.29 </w:t>
      </w:r>
      <w:r>
        <w:rPr>
          <w:rFonts w:ascii="Times New Roman"/>
          <w:b w:val="false"/>
          <w:i w:val="false"/>
          <w:color w:val="000000"/>
          <w:sz w:val="28"/>
        </w:rPr>
        <w:t>N 1802</w:t>
      </w:r>
      <w:r>
        <w:rPr>
          <w:rFonts w:ascii="Times New Roman"/>
          <w:b w:val="false"/>
          <w:i/>
          <w:color w:val="000000"/>
          <w:sz w:val="28"/>
        </w:rPr>
        <w:t xml:space="preserve"> Қаулысымен.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w:t>
      </w:r>
      <w:r>
        <w:rPr>
          <w:rFonts w:ascii="Times New Roman"/>
          <w:b w:val="false"/>
          <w:i w:val="false"/>
          <w:color w:val="000000"/>
          <w:sz w:val="28"/>
        </w:rPr>
        <w:t xml:space="preserve">2. </w:t>
      </w:r>
      <w:r>
        <w:rPr>
          <w:rFonts w:ascii="Times New Roman"/>
          <w:b w:val="false"/>
          <w:i/>
          <w:color w:val="000000"/>
          <w:sz w:val="28"/>
        </w:rPr>
        <w:t xml:space="preserve">Алынып тасталды - ҚР Үкіметінің 2008.03.28 </w:t>
      </w:r>
      <w:r>
        <w:rPr>
          <w:rFonts w:ascii="Times New Roman"/>
          <w:b w:val="false"/>
          <w:i w:val="false"/>
          <w:color w:val="000000"/>
          <w:sz w:val="28"/>
        </w:rPr>
        <w:t>N 300</w:t>
      </w:r>
      <w:r>
        <w:rPr>
          <w:rFonts w:ascii="Times New Roman"/>
          <w:b w:val="false"/>
          <w:i/>
          <w:color w:val="000000"/>
          <w:sz w:val="28"/>
        </w:rPr>
        <w:t xml:space="preserve"> (қолданысқа енгізілу тәртібін </w:t>
      </w:r>
      <w:r>
        <w:rPr>
          <w:rFonts w:ascii="Times New Roman"/>
          <w:b w:val="false"/>
          <w:i w:val="false"/>
          <w:color w:val="000000"/>
          <w:sz w:val="28"/>
        </w:rPr>
        <w:t>5-тармақтан</w:t>
      </w:r>
      <w:r>
        <w:rPr>
          <w:rFonts w:ascii="Times New Roman"/>
          <w:b w:val="false"/>
          <w:i/>
          <w:color w:val="000000"/>
          <w:sz w:val="28"/>
        </w:rPr>
        <w:t xml:space="preserve"> қараңыз) Қаулысымен.</w:t>
      </w:r>
    </w:p>
    <w:bookmarkStart w:name="z5" w:id="6"/>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3. </w:t>
      </w:r>
      <w:r>
        <w:rPr>
          <w:rFonts w:ascii="Times New Roman"/>
          <w:b w:val="false"/>
          <w:i/>
          <w:color w:val="000000"/>
          <w:sz w:val="28"/>
        </w:rPr>
        <w:t xml:space="preserve">Алып тасталды - ҚР Үкіметінің 29.12.2016 </w:t>
      </w:r>
      <w:r>
        <w:rPr>
          <w:rFonts w:ascii="Times New Roman"/>
          <w:b w:val="false"/>
          <w:i w:val="false"/>
          <w:color w:val="000000"/>
          <w:sz w:val="28"/>
        </w:rPr>
        <w:t>N 904</w:t>
      </w:r>
      <w:r>
        <w:rPr>
          <w:rFonts w:ascii="Times New Roman"/>
          <w:b w:val="false"/>
          <w:i/>
          <w:color w:val="000000"/>
          <w:sz w:val="28"/>
        </w:rPr>
        <w:t xml:space="preserve"> қаулысымен.</w:t>
      </w:r>
    </w:p>
    <w:bookmarkEnd w:id="6"/>
    <w:bookmarkStart w:name="z6" w:id="7"/>
    <w:p>
      <w:pPr>
        <w:spacing w:after="0"/>
        <w:ind w:left="0"/>
        <w:jc w:val="both"/>
      </w:pPr>
      <w:r>
        <w:rPr>
          <w:rFonts w:ascii="Times New Roman"/>
          <w:b w:val="false"/>
          <w:i w:val="false"/>
          <w:color w:val="000000"/>
          <w:sz w:val="28"/>
        </w:rPr>
        <w:t xml:space="preserve">
      4. Қоса беріліп отырған: </w:t>
      </w:r>
    </w:p>
    <w:bookmarkEnd w:id="7"/>
    <w:bookmarkStart w:name="z550" w:id="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w:t>
      </w:r>
      <w:r>
        <w:rPr>
          <w:rFonts w:ascii="Times New Roman"/>
          <w:b w:val="false"/>
          <w:i/>
          <w:color w:val="000000"/>
          <w:sz w:val="28"/>
        </w:rPr>
        <w:t xml:space="preserve">алынып тасталды - ҚР Үкіметінің 2008.03.28 </w:t>
      </w:r>
      <w:r>
        <w:rPr>
          <w:rFonts w:ascii="Times New Roman"/>
          <w:b w:val="false"/>
          <w:i w:val="false"/>
          <w:color w:val="000000"/>
          <w:sz w:val="28"/>
        </w:rPr>
        <w:t>N 300</w:t>
      </w:r>
      <w:r>
        <w:rPr>
          <w:rFonts w:ascii="Times New Roman"/>
          <w:b w:val="false"/>
          <w:i/>
          <w:color w:val="000000"/>
          <w:sz w:val="28"/>
        </w:rPr>
        <w:t xml:space="preserve"> (қолданысқа енгізілу тәртібін </w:t>
      </w:r>
      <w:r>
        <w:rPr>
          <w:rFonts w:ascii="Times New Roman"/>
          <w:b w:val="false"/>
          <w:i w:val="false"/>
          <w:color w:val="000000"/>
          <w:sz w:val="28"/>
        </w:rPr>
        <w:t>5-тармақтан</w:t>
      </w:r>
      <w:r>
        <w:rPr>
          <w:rFonts w:ascii="Times New Roman"/>
          <w:b w:val="false"/>
          <w:i/>
          <w:color w:val="000000"/>
          <w:sz w:val="28"/>
        </w:rPr>
        <w:t xml:space="preserve"> қараңыз) Қаулысымен;</w:t>
      </w:r>
    </w:p>
    <w:bookmarkEnd w:id="8"/>
    <w:bookmarkStart w:name="z551" w:id="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 </w:t>
      </w:r>
      <w:r>
        <w:rPr>
          <w:rFonts w:ascii="Times New Roman"/>
          <w:b w:val="false"/>
          <w:i/>
          <w:color w:val="000000"/>
          <w:sz w:val="28"/>
        </w:rPr>
        <w:t xml:space="preserve">алынып тасталды - ҚР Үкіметінің 2008.03.28 </w:t>
      </w:r>
      <w:r>
        <w:rPr>
          <w:rFonts w:ascii="Times New Roman"/>
          <w:b w:val="false"/>
          <w:i w:val="false"/>
          <w:color w:val="000000"/>
          <w:sz w:val="28"/>
        </w:rPr>
        <w:t>N 300</w:t>
      </w:r>
      <w:r>
        <w:rPr>
          <w:rFonts w:ascii="Times New Roman"/>
          <w:b w:val="false"/>
          <w:i/>
          <w:color w:val="000000"/>
          <w:sz w:val="28"/>
        </w:rPr>
        <w:t xml:space="preserve"> (қолданысқа енгізілу тәртібін </w:t>
      </w:r>
      <w:r>
        <w:rPr>
          <w:rFonts w:ascii="Times New Roman"/>
          <w:b w:val="false"/>
          <w:i w:val="false"/>
          <w:color w:val="000000"/>
          <w:sz w:val="28"/>
        </w:rPr>
        <w:t>5-тармақтан</w:t>
      </w:r>
      <w:r>
        <w:rPr>
          <w:rFonts w:ascii="Times New Roman"/>
          <w:b w:val="false"/>
          <w:i/>
          <w:color w:val="000000"/>
          <w:sz w:val="28"/>
        </w:rPr>
        <w:t xml:space="preserve"> қараңыз) Қаулысымен);</w:t>
      </w:r>
    </w:p>
    <w:bookmarkEnd w:id="9"/>
    <w:bookmarkStart w:name="z552" w:id="1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 </w:t>
      </w:r>
      <w:r>
        <w:rPr>
          <w:rFonts w:ascii="Times New Roman"/>
          <w:b w:val="false"/>
          <w:i/>
          <w:color w:val="000000"/>
          <w:sz w:val="28"/>
        </w:rPr>
        <w:t xml:space="preserve">алынып тасталды - ҚР Үкіметінің 2011.08.02 </w:t>
      </w:r>
      <w:r>
        <w:rPr>
          <w:rFonts w:ascii="Times New Roman"/>
          <w:b w:val="false"/>
          <w:i w:val="false"/>
          <w:color w:val="000000"/>
          <w:sz w:val="28"/>
        </w:rPr>
        <w:t>N 900</w:t>
      </w:r>
      <w:r>
        <w:rPr>
          <w:rFonts w:ascii="Times New Roman"/>
          <w:b w:val="false"/>
          <w:i/>
          <w:color w:val="000000"/>
          <w:sz w:val="28"/>
        </w:rPr>
        <w:t xml:space="preserve"> Қаулысымен;</w:t>
      </w:r>
    </w:p>
    <w:bookmarkEnd w:id="10"/>
    <w:bookmarkStart w:name="z553" w:id="1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4) </w:t>
      </w:r>
      <w:r>
        <w:rPr>
          <w:rFonts w:ascii="Times New Roman"/>
          <w:b w:val="false"/>
          <w:i/>
          <w:color w:val="000000"/>
          <w:sz w:val="28"/>
        </w:rPr>
        <w:t xml:space="preserve">алынып тасталды - ҚР Үкіметінің 2008.03.28 </w:t>
      </w:r>
      <w:r>
        <w:rPr>
          <w:rFonts w:ascii="Times New Roman"/>
          <w:b w:val="false"/>
          <w:i w:val="false"/>
          <w:color w:val="000000"/>
          <w:sz w:val="28"/>
        </w:rPr>
        <w:t>N 300</w:t>
      </w:r>
      <w:r>
        <w:rPr>
          <w:rFonts w:ascii="Times New Roman"/>
          <w:b w:val="false"/>
          <w:i/>
          <w:color w:val="000000"/>
          <w:sz w:val="28"/>
        </w:rPr>
        <w:t xml:space="preserve"> (қолданысқа енгізілу тәртібін </w:t>
      </w:r>
      <w:r>
        <w:rPr>
          <w:rFonts w:ascii="Times New Roman"/>
          <w:b w:val="false"/>
          <w:i w:val="false"/>
          <w:color w:val="000000"/>
          <w:sz w:val="28"/>
        </w:rPr>
        <w:t>5-тармақтан</w:t>
      </w:r>
      <w:r>
        <w:rPr>
          <w:rFonts w:ascii="Times New Roman"/>
          <w:b w:val="false"/>
          <w:i/>
          <w:color w:val="000000"/>
          <w:sz w:val="28"/>
        </w:rPr>
        <w:t xml:space="preserve"> қараңыз) Қаулысымен);</w:t>
      </w:r>
    </w:p>
    <w:bookmarkEnd w:id="11"/>
    <w:bookmarkStart w:name="z42" w:id="12"/>
    <w:p>
      <w:pPr>
        <w:spacing w:after="0"/>
        <w:ind w:left="0"/>
        <w:jc w:val="both"/>
      </w:pPr>
      <w:r>
        <w:rPr>
          <w:rFonts w:ascii="Times New Roman"/>
          <w:b w:val="false"/>
          <w:i w:val="false"/>
          <w:color w:val="000000"/>
          <w:sz w:val="28"/>
        </w:rPr>
        <w:t xml:space="preserve">
      4-1) </w:t>
      </w:r>
      <w:r>
        <w:rPr>
          <w:rFonts w:ascii="Times New Roman"/>
          <w:b w:val="false"/>
          <w:i/>
          <w:color w:val="000000"/>
          <w:sz w:val="28"/>
        </w:rPr>
        <w:t xml:space="preserve">алып тасталды - ҚР Үкіметінің 2012.12.29 </w:t>
      </w:r>
      <w:r>
        <w:rPr>
          <w:rFonts w:ascii="Times New Roman"/>
          <w:b w:val="false"/>
          <w:i w:val="false"/>
          <w:color w:val="000000"/>
          <w:sz w:val="28"/>
        </w:rPr>
        <w:t>N 1802</w:t>
      </w:r>
      <w:r>
        <w:rPr>
          <w:rFonts w:ascii="Times New Roman"/>
          <w:b w:val="false"/>
          <w:i/>
          <w:color w:val="000000"/>
          <w:sz w:val="28"/>
        </w:rPr>
        <w:t xml:space="preserve"> Қаулысымен;</w:t>
      </w:r>
    </w:p>
    <w:bookmarkEnd w:id="12"/>
    <w:bookmarkStart w:name="z554" w:id="1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5) </w:t>
      </w:r>
      <w:r>
        <w:rPr>
          <w:rFonts w:ascii="Times New Roman"/>
          <w:b w:val="false"/>
          <w:i/>
          <w:color w:val="000000"/>
          <w:sz w:val="28"/>
        </w:rPr>
        <w:t xml:space="preserve">алып тасталды - ҚР Үкіметінің 2012.12.29 </w:t>
      </w:r>
      <w:r>
        <w:rPr>
          <w:rFonts w:ascii="Times New Roman"/>
          <w:b w:val="false"/>
          <w:i w:val="false"/>
          <w:color w:val="000000"/>
          <w:sz w:val="28"/>
        </w:rPr>
        <w:t>N 1802</w:t>
      </w:r>
      <w:r>
        <w:rPr>
          <w:rFonts w:ascii="Times New Roman"/>
          <w:b w:val="false"/>
          <w:i/>
          <w:color w:val="000000"/>
          <w:sz w:val="28"/>
        </w:rPr>
        <w:t xml:space="preserve"> Қаулысымен;</w:t>
      </w:r>
    </w:p>
    <w:bookmarkEnd w:id="13"/>
    <w:bookmarkStart w:name="z555" w:id="1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6) </w:t>
      </w:r>
      <w:r>
        <w:rPr>
          <w:rFonts w:ascii="Times New Roman"/>
          <w:b w:val="false"/>
          <w:i/>
          <w:color w:val="000000"/>
          <w:sz w:val="28"/>
        </w:rPr>
        <w:t xml:space="preserve">(алынып тасталды - ҚР Үкіметінің 2008.03.28 </w:t>
      </w:r>
      <w:r>
        <w:rPr>
          <w:rFonts w:ascii="Times New Roman"/>
          <w:b w:val="false"/>
          <w:i w:val="false"/>
          <w:color w:val="000000"/>
          <w:sz w:val="28"/>
        </w:rPr>
        <w:t>N 300</w:t>
      </w:r>
      <w:r>
        <w:rPr>
          <w:rFonts w:ascii="Times New Roman"/>
          <w:b w:val="false"/>
          <w:i/>
          <w:color w:val="000000"/>
          <w:sz w:val="28"/>
        </w:rPr>
        <w:t xml:space="preserve"> (қолданысқа енгізілу тәртібін </w:t>
      </w:r>
      <w:r>
        <w:rPr>
          <w:rFonts w:ascii="Times New Roman"/>
          <w:b w:val="false"/>
          <w:i w:val="false"/>
          <w:color w:val="000000"/>
          <w:sz w:val="28"/>
        </w:rPr>
        <w:t>5-тармақтан</w:t>
      </w:r>
      <w:r>
        <w:rPr>
          <w:rFonts w:ascii="Times New Roman"/>
          <w:b w:val="false"/>
          <w:i/>
          <w:color w:val="000000"/>
          <w:sz w:val="28"/>
        </w:rPr>
        <w:t xml:space="preserve"> қараңыз) Қаулысымен) </w:t>
      </w:r>
    </w:p>
    <w:bookmarkEnd w:id="14"/>
    <w:bookmarkStart w:name="z556" w:id="1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7) </w:t>
      </w:r>
      <w:r>
        <w:rPr>
          <w:rFonts w:ascii="Times New Roman"/>
          <w:b w:val="false"/>
          <w:i/>
          <w:color w:val="000000"/>
          <w:sz w:val="28"/>
        </w:rPr>
        <w:t xml:space="preserve">алып тасталды - ҚР Үкіметінің 2012.12.29 </w:t>
      </w:r>
      <w:r>
        <w:rPr>
          <w:rFonts w:ascii="Times New Roman"/>
          <w:b w:val="false"/>
          <w:i w:val="false"/>
          <w:color w:val="000000"/>
          <w:sz w:val="28"/>
        </w:rPr>
        <w:t>N 1802</w:t>
      </w:r>
      <w:r>
        <w:rPr>
          <w:rFonts w:ascii="Times New Roman"/>
          <w:b w:val="false"/>
          <w:i/>
          <w:color w:val="000000"/>
          <w:sz w:val="28"/>
        </w:rPr>
        <w:t xml:space="preserve"> Қаулысымен.</w:t>
      </w:r>
      <w:r>
        <w:rPr>
          <w:rFonts w:ascii="Times New Roman"/>
          <w:b w:val="false"/>
          <w:i w:val="false"/>
          <w:color w:val="000000"/>
          <w:sz w:val="28"/>
        </w:rPr>
        <w:t xml:space="preserve"> </w:t>
      </w:r>
    </w:p>
    <w:bookmarkEnd w:id="15"/>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4-тармаққа өзгеріс енгізілді - ҚР Үкіметінің 2008.03.28 </w:t>
      </w:r>
      <w:r>
        <w:rPr>
          <w:rFonts w:ascii="Times New Roman"/>
          <w:b w:val="false"/>
          <w:i w:val="false"/>
          <w:color w:val="000000"/>
          <w:sz w:val="28"/>
        </w:rPr>
        <w:t>N 300</w:t>
      </w:r>
      <w:r>
        <w:rPr>
          <w:rFonts w:ascii="Times New Roman"/>
          <w:b w:val="false"/>
          <w:i/>
          <w:color w:val="000000"/>
          <w:sz w:val="28"/>
        </w:rPr>
        <w:t xml:space="preserve"> (қолданысқа енгізілу тәртібін </w:t>
      </w:r>
      <w:r>
        <w:rPr>
          <w:rFonts w:ascii="Times New Roman"/>
          <w:b w:val="false"/>
          <w:i w:val="false"/>
          <w:color w:val="000000"/>
          <w:sz w:val="28"/>
        </w:rPr>
        <w:t>5-тармақтан</w:t>
      </w:r>
      <w:r>
        <w:rPr>
          <w:rFonts w:ascii="Times New Roman"/>
          <w:b w:val="false"/>
          <w:i/>
          <w:color w:val="000000"/>
          <w:sz w:val="28"/>
        </w:rPr>
        <w:t xml:space="preserve"> қараңыз), 2011.08.02 </w:t>
      </w:r>
      <w:r>
        <w:rPr>
          <w:rFonts w:ascii="Times New Roman"/>
          <w:b w:val="false"/>
          <w:i w:val="false"/>
          <w:color w:val="000000"/>
          <w:sz w:val="28"/>
        </w:rPr>
        <w:t>N 900</w:t>
      </w:r>
      <w:r>
        <w:rPr>
          <w:rFonts w:ascii="Times New Roman"/>
          <w:b w:val="false"/>
          <w:i/>
          <w:color w:val="000000"/>
          <w:sz w:val="28"/>
        </w:rPr>
        <w:t xml:space="preserve">, 2012.01.13 </w:t>
      </w:r>
      <w:r>
        <w:rPr>
          <w:rFonts w:ascii="Times New Roman"/>
          <w:b w:val="false"/>
          <w:i w:val="false"/>
          <w:color w:val="000000"/>
          <w:sz w:val="28"/>
        </w:rPr>
        <w:t>№ 34</w:t>
      </w:r>
      <w:r>
        <w:rPr>
          <w:rFonts w:ascii="Times New Roman"/>
          <w:b w:val="false"/>
          <w:i/>
          <w:color w:val="000000"/>
          <w:sz w:val="28"/>
        </w:rPr>
        <w:t xml:space="preserve">, 2012.12.29 </w:t>
      </w:r>
      <w:r>
        <w:rPr>
          <w:rFonts w:ascii="Times New Roman"/>
          <w:b w:val="false"/>
          <w:i w:val="false"/>
          <w:color w:val="000000"/>
          <w:sz w:val="28"/>
        </w:rPr>
        <w:t>N 1802</w:t>
      </w:r>
      <w:r>
        <w:rPr>
          <w:rFonts w:ascii="Times New Roman"/>
          <w:b w:val="false"/>
          <w:i/>
          <w:color w:val="000000"/>
          <w:sz w:val="28"/>
        </w:rPr>
        <w:t xml:space="preserve"> Қаулыларымен.</w:t>
      </w:r>
    </w:p>
    <w:bookmarkStart w:name="z7" w:id="1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5. </w:t>
      </w:r>
      <w:r>
        <w:rPr>
          <w:rFonts w:ascii="Times New Roman"/>
          <w:b w:val="false"/>
          <w:i/>
          <w:color w:val="000000"/>
          <w:sz w:val="28"/>
        </w:rPr>
        <w:t xml:space="preserve">Алынып тасталды - ҚР Үкіметінің 2008.03.28 </w:t>
      </w:r>
      <w:r>
        <w:rPr>
          <w:rFonts w:ascii="Times New Roman"/>
          <w:b w:val="false"/>
          <w:i w:val="false"/>
          <w:color w:val="000000"/>
          <w:sz w:val="28"/>
        </w:rPr>
        <w:t>N 300</w:t>
      </w:r>
      <w:r>
        <w:rPr>
          <w:rFonts w:ascii="Times New Roman"/>
          <w:b w:val="false"/>
          <w:i/>
          <w:color w:val="000000"/>
          <w:sz w:val="28"/>
        </w:rPr>
        <w:t xml:space="preserve"> (қолданысқа енгізілу тәртібін </w:t>
      </w:r>
      <w:r>
        <w:rPr>
          <w:rFonts w:ascii="Times New Roman"/>
          <w:b w:val="false"/>
          <w:i w:val="false"/>
          <w:color w:val="000000"/>
          <w:sz w:val="28"/>
        </w:rPr>
        <w:t>5-тармақтан</w:t>
      </w:r>
      <w:r>
        <w:rPr>
          <w:rFonts w:ascii="Times New Roman"/>
          <w:b w:val="false"/>
          <w:i/>
          <w:color w:val="000000"/>
          <w:sz w:val="28"/>
        </w:rPr>
        <w:t xml:space="preserve"> қараңыз) Қаулысымен.</w:t>
      </w:r>
    </w:p>
    <w:bookmarkEnd w:id="16"/>
    <w:bookmarkStart w:name="z8" w:id="17"/>
    <w:p>
      <w:pPr>
        <w:spacing w:after="0"/>
        <w:ind w:left="0"/>
        <w:jc w:val="both"/>
      </w:pPr>
      <w:r>
        <w:rPr>
          <w:rFonts w:ascii="Times New Roman"/>
          <w:b w:val="false"/>
          <w:i w:val="false"/>
          <w:color w:val="000000"/>
          <w:sz w:val="28"/>
        </w:rPr>
        <w:t>
      6. Қосымшаға сәйкес Қазақстан Республикасы Үкiметiнің кейбiр шешімдерінің күші жойылды деп танылсын.</w:t>
      </w:r>
    </w:p>
    <w:bookmarkEnd w:id="17"/>
    <w:bookmarkStart w:name="z9" w:id="18"/>
    <w:p>
      <w:pPr>
        <w:spacing w:after="0"/>
        <w:ind w:left="0"/>
        <w:jc w:val="both"/>
      </w:pPr>
      <w:r>
        <w:rPr>
          <w:rFonts w:ascii="Times New Roman"/>
          <w:b w:val="false"/>
          <w:i w:val="false"/>
          <w:color w:val="000000"/>
          <w:sz w:val="28"/>
        </w:rPr>
        <w:t>
      7. Осы қаулы Қазақстан Республикасының "Стандарттау туралы" және "Қазақстан Республикасының кейбір заңнамалық актілеріне өлшем бірлігін қамтамасыз ету және стандарттау мәселелері бойынша өзгерістер мен толықтырулар енгізу туралы" 2018 жылғы 5 қазандағы заңдарына сәйкес 2019 жылғы 11 сәуірде қолданысқа енгізілетін Ереженің 16-тармағындағы орталық аппарат функцияларының 140-3), 140-4), 140-5), 140-6), 140-7), 140-8) және 140-9) тармақшаларын қоспағанда, қол қойылған күнінен бастап қолданысқа енгізіледі.</w:t>
      </w:r>
    </w:p>
    <w:bookmarkEnd w:id="18"/>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7-тармақ жаңа редакцияда – ҚР Үкіметінің 19.03.2019 </w:t>
      </w:r>
      <w:r>
        <w:rPr>
          <w:rFonts w:ascii="Times New Roman"/>
          <w:b w:val="false"/>
          <w:i w:val="false"/>
          <w:color w:val="000000"/>
          <w:sz w:val="28"/>
        </w:rPr>
        <w:t>№ 131</w:t>
      </w:r>
      <w:r>
        <w:rPr>
          <w:rFonts w:ascii="Times New Roman"/>
          <w:b w:val="false"/>
          <w:i/>
          <w:color w:val="000000"/>
          <w:sz w:val="28"/>
        </w:rPr>
        <w:t xml:space="preserve"> қаулысымен.</w:t>
      </w:r>
    </w:p>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2004 жылғы 28 қазандағы</w:t>
            </w:r>
            <w:r>
              <w:br/>
            </w:r>
            <w:r>
              <w:rPr>
                <w:rFonts w:ascii="Times New Roman"/>
                <w:b w:val="false"/>
                <w:i w:val="false"/>
                <w:color w:val="000000"/>
                <w:sz w:val="20"/>
              </w:rPr>
              <w:t>№ 1120 қаулысымен</w:t>
            </w:r>
            <w:r>
              <w:br/>
            </w:r>
            <w:r>
              <w:rPr>
                <w:rFonts w:ascii="Times New Roman"/>
                <w:b w:val="false"/>
                <w:i w:val="false"/>
                <w:color w:val="000000"/>
                <w:sz w:val="20"/>
              </w:rPr>
              <w:t xml:space="preserve">бекітілген </w:t>
            </w:r>
          </w:p>
        </w:tc>
      </w:tr>
    </w:tbl>
    <w:bookmarkStart w:name="z2" w:id="19"/>
    <w:p>
      <w:pPr>
        <w:spacing w:after="0"/>
        <w:ind w:left="0"/>
        <w:jc w:val="left"/>
      </w:pPr>
      <w:r>
        <w:rPr>
          <w:rFonts w:ascii="Times New Roman"/>
          <w:b/>
          <w:i w:val="false"/>
          <w:color w:val="000000"/>
        </w:rPr>
        <w:t xml:space="preserve"> Қазақстан Республикасы Әділет министрлігі туралы ереже</w:t>
      </w:r>
    </w:p>
    <w:bookmarkEnd w:id="19"/>
    <w:p>
      <w:pPr>
        <w:spacing w:after="0"/>
        <w:ind w:left="0"/>
        <w:jc w:val="both"/>
      </w:pPr>
      <w:r>
        <w:rPr>
          <w:rFonts w:ascii="Times New Roman"/>
          <w:b w:val="false"/>
          <w:i w:val="false"/>
          <w:color w:val="ff0000"/>
          <w:sz w:val="28"/>
        </w:rPr>
        <w:t xml:space="preserve">
      Ескерту. Ереже жаңа редакцияда - ҚР Үкіметінің 19.10.2022 </w:t>
      </w:r>
      <w:r>
        <w:rPr>
          <w:rFonts w:ascii="Times New Roman"/>
          <w:b w:val="false"/>
          <w:i w:val="false"/>
          <w:color w:val="ff0000"/>
          <w:sz w:val="28"/>
        </w:rPr>
        <w:t>№ 835</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2-т.</w:t>
      </w:r>
      <w:r>
        <w:rPr>
          <w:rFonts w:ascii="Times New Roman"/>
          <w:b w:val="false"/>
          <w:i w:val="false"/>
          <w:color w:val="ff0000"/>
          <w:sz w:val="28"/>
        </w:rPr>
        <w:t xml:space="preserve"> қараңыз) қаулысымен.</w:t>
      </w:r>
    </w:p>
    <w:bookmarkStart w:name="z10" w:id="20"/>
    <w:p>
      <w:pPr>
        <w:spacing w:after="0"/>
        <w:ind w:left="0"/>
        <w:jc w:val="both"/>
      </w:pPr>
      <w:r>
        <w:rPr>
          <w:rFonts w:ascii="Times New Roman"/>
          <w:b w:val="false"/>
          <w:i w:val="false"/>
          <w:color w:val="000000"/>
          <w:sz w:val="28"/>
        </w:rPr>
        <w:t xml:space="preserve">
      </w:t>
      </w:r>
      <w:r>
        <w:rPr>
          <w:rFonts w:ascii="Times New Roman"/>
          <w:b/>
          <w:i w:val="false"/>
          <w:color w:val="000000"/>
          <w:sz w:val="28"/>
        </w:rPr>
        <w:t>1-тарау. Жалпы ережелер</w:t>
      </w:r>
    </w:p>
    <w:bookmarkEnd w:id="20"/>
    <w:bookmarkStart w:name="z557" w:id="21"/>
    <w:p>
      <w:pPr>
        <w:spacing w:after="0"/>
        <w:ind w:left="0"/>
        <w:jc w:val="both"/>
      </w:pPr>
      <w:r>
        <w:rPr>
          <w:rFonts w:ascii="Times New Roman"/>
          <w:b w:val="false"/>
          <w:i w:val="false"/>
          <w:color w:val="000000"/>
          <w:sz w:val="28"/>
        </w:rPr>
        <w:t>
      1. Қазақстан Республикасының Әділет министрлігі (бұдан әрі –Министрлік) мынадай салаларда басшылықты жүзеге асыратын Қазақстан Республикасының мемлекеттік органы болып табылады:</w:t>
      </w:r>
    </w:p>
    <w:bookmarkEnd w:id="21"/>
    <w:bookmarkStart w:name="z558" w:id="22"/>
    <w:p>
      <w:pPr>
        <w:spacing w:after="0"/>
        <w:ind w:left="0"/>
        <w:jc w:val="both"/>
      </w:pPr>
      <w:r>
        <w:rPr>
          <w:rFonts w:ascii="Times New Roman"/>
          <w:b w:val="false"/>
          <w:i w:val="false"/>
          <w:color w:val="000000"/>
          <w:sz w:val="28"/>
        </w:rPr>
        <w:t>
      1) заң жобалау жұмысын жүргiзу, заңнаманы жетiлдiру;</w:t>
      </w:r>
    </w:p>
    <w:bookmarkEnd w:id="22"/>
    <w:bookmarkStart w:name="z559" w:id="23"/>
    <w:p>
      <w:pPr>
        <w:spacing w:after="0"/>
        <w:ind w:left="0"/>
        <w:jc w:val="both"/>
      </w:pPr>
      <w:r>
        <w:rPr>
          <w:rFonts w:ascii="Times New Roman"/>
          <w:b w:val="false"/>
          <w:i w:val="false"/>
          <w:color w:val="000000"/>
          <w:sz w:val="28"/>
        </w:rPr>
        <w:t>
      2) халықаралық шарттарды құқықтық қамтамасыз ету, шетелдік құқықтық көмекті үйлестіру;</w:t>
      </w:r>
    </w:p>
    <w:bookmarkEnd w:id="23"/>
    <w:bookmarkStart w:name="z560" w:id="24"/>
    <w:p>
      <w:pPr>
        <w:spacing w:after="0"/>
        <w:ind w:left="0"/>
        <w:jc w:val="both"/>
      </w:pPr>
      <w:r>
        <w:rPr>
          <w:rFonts w:ascii="Times New Roman"/>
          <w:b w:val="false"/>
          <w:i w:val="false"/>
          <w:color w:val="000000"/>
          <w:sz w:val="28"/>
        </w:rPr>
        <w:t>
      3) сот-сараптама қызметі;</w:t>
      </w:r>
    </w:p>
    <w:bookmarkEnd w:id="24"/>
    <w:bookmarkStart w:name="z561" w:id="25"/>
    <w:p>
      <w:pPr>
        <w:spacing w:after="0"/>
        <w:ind w:left="0"/>
        <w:jc w:val="both"/>
      </w:pPr>
      <w:r>
        <w:rPr>
          <w:rFonts w:ascii="Times New Roman"/>
          <w:b w:val="false"/>
          <w:i w:val="false"/>
          <w:color w:val="000000"/>
          <w:sz w:val="28"/>
        </w:rPr>
        <w:t>
      4) мемлекеттік тіркеуді жүзеге асыру;</w:t>
      </w:r>
    </w:p>
    <w:bookmarkEnd w:id="25"/>
    <w:bookmarkStart w:name="z562" w:id="26"/>
    <w:p>
      <w:pPr>
        <w:spacing w:after="0"/>
        <w:ind w:left="0"/>
        <w:jc w:val="both"/>
      </w:pPr>
      <w:r>
        <w:rPr>
          <w:rFonts w:ascii="Times New Roman"/>
          <w:b w:val="false"/>
          <w:i w:val="false"/>
          <w:color w:val="000000"/>
          <w:sz w:val="28"/>
        </w:rPr>
        <w:t>
      5) заң көмегін ұйымдастыру және көрсету, құқықтық насихат;</w:t>
      </w:r>
    </w:p>
    <w:bookmarkEnd w:id="26"/>
    <w:bookmarkStart w:name="z563" w:id="27"/>
    <w:p>
      <w:pPr>
        <w:spacing w:after="0"/>
        <w:ind w:left="0"/>
        <w:jc w:val="both"/>
      </w:pPr>
      <w:r>
        <w:rPr>
          <w:rFonts w:ascii="Times New Roman"/>
          <w:b w:val="false"/>
          <w:i w:val="false"/>
          <w:color w:val="000000"/>
          <w:sz w:val="28"/>
        </w:rPr>
        <w:t xml:space="preserve">
      6) зияткерлiк меншiк құқықтарын сақтау және қорғау саласындағы мемлекеттік саясатты жүзеге асыру; </w:t>
      </w:r>
    </w:p>
    <w:bookmarkEnd w:id="27"/>
    <w:bookmarkStart w:name="z564" w:id="28"/>
    <w:p>
      <w:pPr>
        <w:spacing w:after="0"/>
        <w:ind w:left="0"/>
        <w:jc w:val="both"/>
      </w:pPr>
      <w:r>
        <w:rPr>
          <w:rFonts w:ascii="Times New Roman"/>
          <w:b w:val="false"/>
          <w:i w:val="false"/>
          <w:color w:val="000000"/>
          <w:sz w:val="28"/>
        </w:rPr>
        <w:t>
      7) атқарушылық құжаттардың орындалуын қамтамасыз ету.</w:t>
      </w:r>
    </w:p>
    <w:bookmarkEnd w:id="28"/>
    <w:bookmarkStart w:name="z905" w:id="29"/>
    <w:p>
      <w:pPr>
        <w:spacing w:after="0"/>
        <w:ind w:left="0"/>
        <w:jc w:val="both"/>
      </w:pPr>
      <w:r>
        <w:rPr>
          <w:rFonts w:ascii="Times New Roman"/>
          <w:b w:val="false"/>
          <w:i w:val="false"/>
          <w:color w:val="000000"/>
          <w:sz w:val="28"/>
        </w:rPr>
        <w:t>
      1-1. Министрліктің мынадай ведомстволары бар:</w:t>
      </w:r>
    </w:p>
    <w:bookmarkEnd w:id="29"/>
    <w:p>
      <w:pPr>
        <w:spacing w:after="0"/>
        <w:ind w:left="0"/>
        <w:jc w:val="both"/>
      </w:pPr>
      <w:r>
        <w:rPr>
          <w:rFonts w:ascii="Times New Roman"/>
          <w:b w:val="false"/>
          <w:i w:val="false"/>
          <w:color w:val="000000"/>
          <w:sz w:val="28"/>
        </w:rPr>
        <w:t>
      1) Қазақстан Республикасы Әділет министрлігінің Зияткерлiк меншiк құқығы комитетi;</w:t>
      </w:r>
    </w:p>
    <w:p>
      <w:pPr>
        <w:spacing w:after="0"/>
        <w:ind w:left="0"/>
        <w:jc w:val="both"/>
      </w:pPr>
      <w:r>
        <w:rPr>
          <w:rFonts w:ascii="Times New Roman"/>
          <w:b w:val="false"/>
          <w:i w:val="false"/>
          <w:color w:val="000000"/>
          <w:sz w:val="28"/>
        </w:rPr>
        <w:t>
      2) Қазақстан Республикасы Әділет министрлігінің Мәжбүрлеп орындату комитеті;</w:t>
      </w:r>
    </w:p>
    <w:p>
      <w:pPr>
        <w:spacing w:after="0"/>
        <w:ind w:left="0"/>
        <w:jc w:val="both"/>
      </w:pPr>
      <w:r>
        <w:rPr>
          <w:rFonts w:ascii="Times New Roman"/>
          <w:b w:val="false"/>
          <w:i w:val="false"/>
          <w:color w:val="000000"/>
          <w:sz w:val="28"/>
        </w:rPr>
        <w:t>
      3) Қазақстан Республикасы Әділет министрлігінің Тіркеу қызметі және заңгерлік қызметтер көрсетуді ұйымдастыру комитеті.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1-тарау 1-1-тармақпен толықтырылды - ҚР Үкіметінің 15.07.2024 </w:t>
      </w:r>
      <w:r>
        <w:rPr>
          <w:rFonts w:ascii="Times New Roman"/>
          <w:b w:val="false"/>
          <w:i w:val="false"/>
          <w:color w:val="ff0000"/>
          <w:sz w:val="28"/>
        </w:rPr>
        <w:t>№ 552</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565" w:id="30"/>
    <w:p>
      <w:pPr>
        <w:spacing w:after="0"/>
        <w:ind w:left="0"/>
        <w:jc w:val="both"/>
      </w:pPr>
      <w:r>
        <w:rPr>
          <w:rFonts w:ascii="Times New Roman"/>
          <w:b w:val="false"/>
          <w:i w:val="false"/>
          <w:color w:val="000000"/>
          <w:sz w:val="28"/>
        </w:rPr>
        <w:t>
      2. Министрлік өз қызметін Қазақстан Республикасының Конституциясы мен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30"/>
    <w:bookmarkStart w:name="z566" w:id="31"/>
    <w:p>
      <w:pPr>
        <w:spacing w:after="0"/>
        <w:ind w:left="0"/>
        <w:jc w:val="both"/>
      </w:pPr>
      <w:r>
        <w:rPr>
          <w:rFonts w:ascii="Times New Roman"/>
          <w:b w:val="false"/>
          <w:i w:val="false"/>
          <w:color w:val="000000"/>
          <w:sz w:val="28"/>
        </w:rPr>
        <w:t>
      3. Министрлік мемлекеттік мекеме ұйымдық-құқықтық нысанындағы заңды тұлға болып табылады, Қазақстан Республикасының Мемлекеттік Елтаңбасы бейнеленген мөрлері және өз атауы қазақ тілінде жазылған мөртабаны, белгіленген үлгідегі бланкілері, Қазақстан Республикасының заңнамасына сәйкес қазынашылық органдарында шоттары болады.</w:t>
      </w:r>
    </w:p>
    <w:bookmarkEnd w:id="31"/>
    <w:bookmarkStart w:name="z567" w:id="32"/>
    <w:p>
      <w:pPr>
        <w:spacing w:after="0"/>
        <w:ind w:left="0"/>
        <w:jc w:val="both"/>
      </w:pPr>
      <w:r>
        <w:rPr>
          <w:rFonts w:ascii="Times New Roman"/>
          <w:b w:val="false"/>
          <w:i w:val="false"/>
          <w:color w:val="000000"/>
          <w:sz w:val="28"/>
        </w:rPr>
        <w:t>
      4. Министрлік азаматтық-құқықтық қатынастарға өз атынан түседі.</w:t>
      </w:r>
    </w:p>
    <w:bookmarkEnd w:id="32"/>
    <w:bookmarkStart w:name="z568" w:id="33"/>
    <w:p>
      <w:pPr>
        <w:spacing w:after="0"/>
        <w:ind w:left="0"/>
        <w:jc w:val="both"/>
      </w:pPr>
      <w:r>
        <w:rPr>
          <w:rFonts w:ascii="Times New Roman"/>
          <w:b w:val="false"/>
          <w:i w:val="false"/>
          <w:color w:val="000000"/>
          <w:sz w:val="28"/>
        </w:rPr>
        <w:t>
      5. Министрліктің, егер оған Қазақстан Республикасының заңнамасына сәйкес бұған уәкілеттік берілсе, мемлекет атынан азаматтық-құқықтық қатынастардың тарапы болуға құқығы бар.</w:t>
      </w:r>
    </w:p>
    <w:bookmarkEnd w:id="33"/>
    <w:bookmarkStart w:name="z569" w:id="34"/>
    <w:p>
      <w:pPr>
        <w:spacing w:after="0"/>
        <w:ind w:left="0"/>
        <w:jc w:val="both"/>
      </w:pPr>
      <w:r>
        <w:rPr>
          <w:rFonts w:ascii="Times New Roman"/>
          <w:b w:val="false"/>
          <w:i w:val="false"/>
          <w:color w:val="000000"/>
          <w:sz w:val="28"/>
        </w:rPr>
        <w:t>
      6. Министрлік өз құзыретіндегі мәселелер бойынша заңнамада белгіленген тәртіппен Министрлік басшысының бұйрықтарымен және Қазақстан Республикасының заңнамасында көзделген басқа да актілермен ресімделетін шешімдер қабылдайды.</w:t>
      </w:r>
    </w:p>
    <w:bookmarkEnd w:id="34"/>
    <w:bookmarkStart w:name="z570" w:id="35"/>
    <w:p>
      <w:pPr>
        <w:spacing w:after="0"/>
        <w:ind w:left="0"/>
        <w:jc w:val="both"/>
      </w:pPr>
      <w:r>
        <w:rPr>
          <w:rFonts w:ascii="Times New Roman"/>
          <w:b w:val="false"/>
          <w:i w:val="false"/>
          <w:color w:val="000000"/>
          <w:sz w:val="28"/>
        </w:rPr>
        <w:t xml:space="preserve">
      7. Министрліктің құрылымы мен штат санының лимиті Қазақстан Республикасының заңнамасына сәйкес бекітіледі. </w:t>
      </w:r>
    </w:p>
    <w:bookmarkEnd w:id="35"/>
    <w:bookmarkStart w:name="z571" w:id="36"/>
    <w:p>
      <w:pPr>
        <w:spacing w:after="0"/>
        <w:ind w:left="0"/>
        <w:jc w:val="both"/>
      </w:pPr>
      <w:r>
        <w:rPr>
          <w:rFonts w:ascii="Times New Roman"/>
          <w:b w:val="false"/>
          <w:i w:val="false"/>
          <w:color w:val="000000"/>
          <w:sz w:val="28"/>
        </w:rPr>
        <w:t>
      8. Заңды тұлғаның орналасқан жері: 010000, Астана қаласы, "Есіл" ауданы, Мәңгілік ел даңғылы, 8-үй.</w:t>
      </w:r>
    </w:p>
    <w:bookmarkEnd w:id="36"/>
    <w:bookmarkStart w:name="z572" w:id="37"/>
    <w:p>
      <w:pPr>
        <w:spacing w:after="0"/>
        <w:ind w:left="0"/>
        <w:jc w:val="both"/>
      </w:pPr>
      <w:r>
        <w:rPr>
          <w:rFonts w:ascii="Times New Roman"/>
          <w:b w:val="false"/>
          <w:i w:val="false"/>
          <w:color w:val="000000"/>
          <w:sz w:val="28"/>
        </w:rPr>
        <w:t>
      9. Осы Ереже Министрліктің құрылтай құжаты болып табылады.</w:t>
      </w:r>
    </w:p>
    <w:bookmarkEnd w:id="37"/>
    <w:bookmarkStart w:name="z573" w:id="38"/>
    <w:p>
      <w:pPr>
        <w:spacing w:after="0"/>
        <w:ind w:left="0"/>
        <w:jc w:val="both"/>
      </w:pPr>
      <w:r>
        <w:rPr>
          <w:rFonts w:ascii="Times New Roman"/>
          <w:b w:val="false"/>
          <w:i w:val="false"/>
          <w:color w:val="000000"/>
          <w:sz w:val="28"/>
        </w:rPr>
        <w:t>
      10. Министрліктің қызметін қаржыландыру Қазақстан Республикасының заңнамасына сәйкес республикалық бюджеттен жүзеге асырылады.</w:t>
      </w:r>
    </w:p>
    <w:bookmarkEnd w:id="38"/>
    <w:bookmarkStart w:name="z574" w:id="39"/>
    <w:p>
      <w:pPr>
        <w:spacing w:after="0"/>
        <w:ind w:left="0"/>
        <w:jc w:val="both"/>
      </w:pPr>
      <w:r>
        <w:rPr>
          <w:rFonts w:ascii="Times New Roman"/>
          <w:b w:val="false"/>
          <w:i w:val="false"/>
          <w:color w:val="000000"/>
          <w:sz w:val="28"/>
        </w:rPr>
        <w:t>
      11. Министрлікке кәсіпкерлік субъектілерімен Министрліктің өкілеттіктері болып табылатын міндеттерді орындау тұрғысынан шарттық қатынастарға түсуге тыйым салынады.</w:t>
      </w:r>
    </w:p>
    <w:bookmarkEnd w:id="39"/>
    <w:bookmarkStart w:name="z575" w:id="40"/>
    <w:p>
      <w:pPr>
        <w:spacing w:after="0"/>
        <w:ind w:left="0"/>
        <w:jc w:val="both"/>
      </w:pPr>
      <w:r>
        <w:rPr>
          <w:rFonts w:ascii="Times New Roman"/>
          <w:b w:val="false"/>
          <w:i w:val="false"/>
          <w:color w:val="000000"/>
          <w:sz w:val="28"/>
        </w:rPr>
        <w:t>
      Егер Министрлікке заңнамалық актілермен кірістер әкелетін қызметті жүзеге асыру құқығы берілсе, онда одан алынған кірістер, егер Қазақстан Республикасының заңнамасында өзгеше белгіленбесе, мемлекеттік бюджетке жіберіледі.</w:t>
      </w:r>
    </w:p>
    <w:bookmarkEnd w:id="40"/>
    <w:bookmarkStart w:name="z576" w:id="41"/>
    <w:p>
      <w:pPr>
        <w:spacing w:after="0"/>
        <w:ind w:left="0"/>
        <w:jc w:val="left"/>
      </w:pPr>
      <w:r>
        <w:rPr>
          <w:rFonts w:ascii="Times New Roman"/>
          <w:b/>
          <w:i w:val="false"/>
          <w:color w:val="000000"/>
        </w:rPr>
        <w:t xml:space="preserve"> 2-тарау. Министрліктің міндеттері мен өкілеттіктері</w:t>
      </w:r>
    </w:p>
    <w:bookmarkEnd w:id="41"/>
    <w:bookmarkStart w:name="z577" w:id="42"/>
    <w:p>
      <w:pPr>
        <w:spacing w:after="0"/>
        <w:ind w:left="0"/>
        <w:jc w:val="both"/>
      </w:pPr>
      <w:r>
        <w:rPr>
          <w:rFonts w:ascii="Times New Roman"/>
          <w:b w:val="false"/>
          <w:i w:val="false"/>
          <w:color w:val="000000"/>
          <w:sz w:val="28"/>
        </w:rPr>
        <w:t>
      12. Міндеттері:</w:t>
      </w:r>
    </w:p>
    <w:bookmarkEnd w:id="42"/>
    <w:bookmarkStart w:name="z578" w:id="43"/>
    <w:p>
      <w:pPr>
        <w:spacing w:after="0"/>
        <w:ind w:left="0"/>
        <w:jc w:val="both"/>
      </w:pPr>
      <w:r>
        <w:rPr>
          <w:rFonts w:ascii="Times New Roman"/>
          <w:b w:val="false"/>
          <w:i w:val="false"/>
          <w:color w:val="000000"/>
          <w:sz w:val="28"/>
        </w:rPr>
        <w:t>
      1) жалпы мемлекеттік даму стратегиясын әзірлеу мен іске асыруға, үйлестіруге қатысу, сондай-ақ заң жобалау жұмысын жүргізу, Қазақстан Республикасының заңнамасын талдау, жетілдіру, жүйелеу, нормативтік құқықтық актілердің жобаларына заң сараптамасын жүргізу, заң жобалары бойынша ғылыми құқықтық, ғылыми лингвистикалық сараптамалар, сондай-ақ нормативтік құқықтық актілердің жобалары бойынша сыбайлас жемқорлыққа қарсы ғылыми сараптама жүргізуді ұйымдастыру арқылы адамның және азаматтың құқықтары мен бостандықтарының үстемдігін, Қазақстан Республикасының егемендігін, қазақстандық қоғам мен мемлекеттің орнықты және дәйекті дамуын қамтамасыз етуге бағытталған ұлттық заңнаманы қалыптастыруға қатысу;</w:t>
      </w:r>
    </w:p>
    <w:bookmarkEnd w:id="43"/>
    <w:bookmarkStart w:name="z912" w:id="44"/>
    <w:p>
      <w:pPr>
        <w:spacing w:after="0"/>
        <w:ind w:left="0"/>
        <w:jc w:val="both"/>
      </w:pPr>
      <w:r>
        <w:rPr>
          <w:rFonts w:ascii="Times New Roman"/>
          <w:b w:val="false"/>
          <w:i w:val="false"/>
          <w:color w:val="000000"/>
          <w:sz w:val="28"/>
        </w:rPr>
        <w:t>
      1-1) әділет органдарының қызметін автоматтандыру;</w:t>
      </w:r>
    </w:p>
    <w:bookmarkEnd w:id="44"/>
    <w:bookmarkStart w:name="z579" w:id="45"/>
    <w:p>
      <w:pPr>
        <w:spacing w:after="0"/>
        <w:ind w:left="0"/>
        <w:jc w:val="both"/>
      </w:pPr>
      <w:r>
        <w:rPr>
          <w:rFonts w:ascii="Times New Roman"/>
          <w:b w:val="false"/>
          <w:i w:val="false"/>
          <w:color w:val="000000"/>
          <w:sz w:val="28"/>
        </w:rPr>
        <w:t xml:space="preserve">
      2) кәсіпкерлік жөніндегі уәкілетті орган айқындайтын тәртіппен Қазақстан Республикасының Кәсіпкерлік </w:t>
      </w:r>
      <w:r>
        <w:rPr>
          <w:rFonts w:ascii="Times New Roman"/>
          <w:b w:val="false"/>
          <w:i w:val="false"/>
          <w:color w:val="000000"/>
          <w:sz w:val="28"/>
        </w:rPr>
        <w:t>кодексінде</w:t>
      </w:r>
      <w:r>
        <w:rPr>
          <w:rFonts w:ascii="Times New Roman"/>
          <w:b w:val="false"/>
          <w:i w:val="false"/>
          <w:color w:val="000000"/>
          <w:sz w:val="28"/>
        </w:rPr>
        <w:t xml:space="preserve"> көзделген құжаттар бойынша реттеушілік әсерге талдау жүргізу;</w:t>
      </w:r>
    </w:p>
    <w:bookmarkEnd w:id="45"/>
    <w:bookmarkStart w:name="z580" w:id="46"/>
    <w:p>
      <w:pPr>
        <w:spacing w:after="0"/>
        <w:ind w:left="0"/>
        <w:jc w:val="both"/>
      </w:pPr>
      <w:r>
        <w:rPr>
          <w:rFonts w:ascii="Times New Roman"/>
          <w:b w:val="false"/>
          <w:i w:val="false"/>
          <w:color w:val="000000"/>
          <w:sz w:val="28"/>
        </w:rPr>
        <w:t>
      3) Қазақстанның ұлттық мүдделерін қорғау және әлемдік қоғамдастықта республиканың беделін нығайту мақсатында оның халықаралық аренадағы қызметін, оның ішінде Қазақстан Республикасының халықаралық шарттарын дайындау және жасасу арқылы құқықтық қамтамасыз ету;</w:t>
      </w:r>
    </w:p>
    <w:bookmarkEnd w:id="46"/>
    <w:bookmarkStart w:name="z581" w:id="47"/>
    <w:p>
      <w:pPr>
        <w:spacing w:after="0"/>
        <w:ind w:left="0"/>
        <w:jc w:val="both"/>
      </w:pPr>
      <w:r>
        <w:rPr>
          <w:rFonts w:ascii="Times New Roman"/>
          <w:b w:val="false"/>
          <w:i w:val="false"/>
          <w:color w:val="000000"/>
          <w:sz w:val="28"/>
        </w:rPr>
        <w:t>
      4) коммерциялық емес ұйымдар болып табылатын заңды тұлғаларды мемлекеттік тіркеуді, олардың филиалдары мен өкiлдiктерін есептiк тiркеуді, орталық мемлекеттiк органдар мен олардың ведомстволарының, жергiлiктi өкiлдi және атқарушы органдардың, сондай-ақ облыстардың, республикалық маңызы бар қалалардың, астананың әкімдері мен тексеру комиссияларының нормативтiк құқықтық актiлерiн мемлекеттік тіркеуді жүзеге асыру, Қазақстан Республикасының нормативтiк құқықтық актiлерiн мемлекеттiк есепке алуды қамтамасыз ету;</w:t>
      </w:r>
    </w:p>
    <w:bookmarkEnd w:id="47"/>
    <w:bookmarkStart w:name="z582" w:id="48"/>
    <w:p>
      <w:pPr>
        <w:spacing w:after="0"/>
        <w:ind w:left="0"/>
        <w:jc w:val="both"/>
      </w:pPr>
      <w:r>
        <w:rPr>
          <w:rFonts w:ascii="Times New Roman"/>
          <w:b w:val="false"/>
          <w:i w:val="false"/>
          <w:color w:val="000000"/>
          <w:sz w:val="28"/>
        </w:rPr>
        <w:t>
      5) жылжымайтын мүлікке құқықтарды мемлекеттік тіркеу, жылжымалы мүлiк кепiлiн тiркеу, жылжымайтын мүлiктi мемлекеттiк техникалық зерттеп-қарау және жылжымалы мүлiк кепiлiнiң тiзiлiмiн жүргiзу саласында мемлекеттiк саясатты iске асыру;</w:t>
      </w:r>
    </w:p>
    <w:bookmarkEnd w:id="48"/>
    <w:bookmarkStart w:name="z583" w:id="49"/>
    <w:p>
      <w:pPr>
        <w:spacing w:after="0"/>
        <w:ind w:left="0"/>
        <w:jc w:val="both"/>
      </w:pPr>
      <w:r>
        <w:rPr>
          <w:rFonts w:ascii="Times New Roman"/>
          <w:b w:val="false"/>
          <w:i w:val="false"/>
          <w:color w:val="000000"/>
          <w:sz w:val="28"/>
        </w:rPr>
        <w:t>
      6) мемлекеттік тіркеуді жүзеге асыру, заң көмегін ұйымдастыру және көрсету, құқықтық насихат саласында мемлекеттік саясатты қалыптастыру және іске асыру;</w:t>
      </w:r>
    </w:p>
    <w:bookmarkEnd w:id="49"/>
    <w:bookmarkStart w:name="z584" w:id="50"/>
    <w:p>
      <w:pPr>
        <w:spacing w:after="0"/>
        <w:ind w:left="0"/>
        <w:jc w:val="both"/>
      </w:pPr>
      <w:r>
        <w:rPr>
          <w:rFonts w:ascii="Times New Roman"/>
          <w:b w:val="false"/>
          <w:i w:val="false"/>
          <w:color w:val="000000"/>
          <w:sz w:val="28"/>
        </w:rPr>
        <w:t>
      7) сот-сараптама қызметі саласында мемлекеттік саясатты қалыптастыру және іске асыру;</w:t>
      </w:r>
    </w:p>
    <w:bookmarkEnd w:id="50"/>
    <w:bookmarkStart w:name="z585" w:id="51"/>
    <w:p>
      <w:pPr>
        <w:spacing w:after="0"/>
        <w:ind w:left="0"/>
        <w:jc w:val="both"/>
      </w:pPr>
      <w:r>
        <w:rPr>
          <w:rFonts w:ascii="Times New Roman"/>
          <w:b w:val="false"/>
          <w:i w:val="false"/>
          <w:color w:val="000000"/>
          <w:sz w:val="28"/>
        </w:rPr>
        <w:t>
      8) зияткерлік қызмет құқықтарын қорғау және сақтау саласында мемлекеттік саясатты қалыптастыру және іске асыру;</w:t>
      </w:r>
    </w:p>
    <w:bookmarkEnd w:id="51"/>
    <w:bookmarkStart w:name="z586" w:id="52"/>
    <w:p>
      <w:pPr>
        <w:spacing w:after="0"/>
        <w:ind w:left="0"/>
        <w:jc w:val="both"/>
      </w:pPr>
      <w:r>
        <w:rPr>
          <w:rFonts w:ascii="Times New Roman"/>
          <w:b w:val="false"/>
          <w:i w:val="false"/>
          <w:color w:val="000000"/>
          <w:sz w:val="28"/>
        </w:rPr>
        <w:t>
      9) әкімшілік құқық бұзушылықтар туралы істер бойынша іс жүргізуді Қазақстан Республикасының заңына сәйкес жүзеге асыру;</w:t>
      </w:r>
    </w:p>
    <w:bookmarkEnd w:id="52"/>
    <w:bookmarkStart w:name="z587" w:id="53"/>
    <w:p>
      <w:pPr>
        <w:spacing w:after="0"/>
        <w:ind w:left="0"/>
        <w:jc w:val="both"/>
      </w:pPr>
      <w:r>
        <w:rPr>
          <w:rFonts w:ascii="Times New Roman"/>
          <w:b w:val="false"/>
          <w:i w:val="false"/>
          <w:color w:val="000000"/>
          <w:sz w:val="28"/>
        </w:rPr>
        <w:t>
      10) атқарушылық құжаттарды орындау саласында мемлекеттік саясатты қалыптастыру және іске асыру.</w:t>
      </w:r>
    </w:p>
    <w:bookmarkEnd w:id="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12-тармаққа өзгерістер енгізілді – ҚР Үкіметінің 29.06.2023 </w:t>
      </w:r>
      <w:r>
        <w:rPr>
          <w:rFonts w:ascii="Times New Roman"/>
          <w:b w:val="false"/>
          <w:i w:val="false"/>
          <w:color w:val="000000"/>
          <w:sz w:val="28"/>
        </w:rPr>
        <w:t>№ 513</w:t>
      </w:r>
      <w:r>
        <w:rPr>
          <w:rFonts w:ascii="Times New Roman"/>
          <w:b w:val="false"/>
          <w:i w:val="false"/>
          <w:color w:val="ff0000"/>
          <w:sz w:val="28"/>
        </w:rPr>
        <w:t xml:space="preserve">; 17.10.2024 </w:t>
      </w:r>
      <w:r>
        <w:rPr>
          <w:rFonts w:ascii="Times New Roman"/>
          <w:b w:val="false"/>
          <w:i w:val="false"/>
          <w:color w:val="000000"/>
          <w:sz w:val="28"/>
        </w:rPr>
        <w:t>№ 856</w:t>
      </w:r>
      <w:r>
        <w:rPr>
          <w:rFonts w:ascii="Times New Roman"/>
          <w:b w:val="false"/>
          <w:i w:val="false"/>
          <w:color w:val="ff0000"/>
          <w:sz w:val="28"/>
        </w:rPr>
        <w:t xml:space="preserve"> (01.01.2025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31.01.2026 </w:t>
      </w:r>
      <w:r>
        <w:rPr>
          <w:rFonts w:ascii="Times New Roman"/>
          <w:b w:val="false"/>
          <w:i w:val="false"/>
          <w:color w:val="000000"/>
          <w:sz w:val="28"/>
        </w:rPr>
        <w:t>№ 61</w:t>
      </w:r>
      <w:r>
        <w:rPr>
          <w:rFonts w:ascii="Times New Roman"/>
          <w:b w:val="false"/>
          <w:i w:val="false"/>
          <w:color w:val="ff0000"/>
          <w:sz w:val="28"/>
        </w:rPr>
        <w:t xml:space="preserve"> қаулыларымен.</w:t>
      </w:r>
      <w:r>
        <w:br/>
      </w:r>
      <w:r>
        <w:rPr>
          <w:rFonts w:ascii="Times New Roman"/>
          <w:b w:val="false"/>
          <w:i w:val="false"/>
          <w:color w:val="000000"/>
          <w:sz w:val="28"/>
        </w:rPr>
        <w:t>
</w:t>
      </w:r>
    </w:p>
    <w:bookmarkStart w:name="z588" w:id="54"/>
    <w:p>
      <w:pPr>
        <w:spacing w:after="0"/>
        <w:ind w:left="0"/>
        <w:jc w:val="both"/>
      </w:pPr>
      <w:r>
        <w:rPr>
          <w:rFonts w:ascii="Times New Roman"/>
          <w:b w:val="false"/>
          <w:i w:val="false"/>
          <w:color w:val="000000"/>
          <w:sz w:val="28"/>
        </w:rPr>
        <w:t>
      13. Өкілеттіктері:</w:t>
      </w:r>
    </w:p>
    <w:bookmarkEnd w:id="54"/>
    <w:bookmarkStart w:name="z589" w:id="55"/>
    <w:p>
      <w:pPr>
        <w:spacing w:after="0"/>
        <w:ind w:left="0"/>
        <w:jc w:val="both"/>
      </w:pPr>
      <w:r>
        <w:rPr>
          <w:rFonts w:ascii="Times New Roman"/>
          <w:b w:val="false"/>
          <w:i w:val="false"/>
          <w:color w:val="000000"/>
          <w:sz w:val="28"/>
        </w:rPr>
        <w:t>
      1) құқықтары:</w:t>
      </w:r>
    </w:p>
    <w:bookmarkEnd w:id="55"/>
    <w:p>
      <w:pPr>
        <w:spacing w:after="0"/>
        <w:ind w:left="0"/>
        <w:jc w:val="both"/>
      </w:pPr>
      <w:r>
        <w:rPr>
          <w:rFonts w:ascii="Times New Roman"/>
          <w:b w:val="false"/>
          <w:i w:val="false"/>
          <w:color w:val="000000"/>
          <w:sz w:val="28"/>
        </w:rPr>
        <w:t>
      заңнамада белгіленген тәртіппен мемлекеттік органдардан, ұйымдардан, олардың лауазымды адамдарынан қажетті ақпарат пен материалдарды сұрату және алу;</w:t>
      </w:r>
    </w:p>
    <w:p>
      <w:pPr>
        <w:spacing w:after="0"/>
        <w:ind w:left="0"/>
        <w:jc w:val="both"/>
      </w:pPr>
      <w:r>
        <w:rPr>
          <w:rFonts w:ascii="Times New Roman"/>
          <w:b w:val="false"/>
          <w:i w:val="false"/>
          <w:color w:val="000000"/>
          <w:sz w:val="28"/>
        </w:rPr>
        <w:t>
      заң жобасын енгізу мерзімін бұзуға жол берген, Үкіметтің заң жобалау жұмыстары жоспарында көрсетілген лауазымды адамдарды жауапкершілікке тарту туралы ұсыныстар енгізу;</w:t>
      </w:r>
    </w:p>
    <w:p>
      <w:pPr>
        <w:spacing w:after="0"/>
        <w:ind w:left="0"/>
        <w:jc w:val="both"/>
      </w:pPr>
      <w:r>
        <w:rPr>
          <w:rFonts w:ascii="Times New Roman"/>
          <w:b w:val="false"/>
          <w:i w:val="false"/>
          <w:color w:val="000000"/>
          <w:sz w:val="28"/>
        </w:rPr>
        <w:t>
      Мемлекет басшысының, Үкіметтің тапсырмаларын, Мемлекеттік жоспарлау жүйесінің құжаттарын іске асыруға бағытталған нормативтік құқықтық актілерді әзірлеу қажеттігі туралы ұсыныстар енгізу;</w:t>
      </w:r>
    </w:p>
    <w:p>
      <w:pPr>
        <w:spacing w:after="0"/>
        <w:ind w:left="0"/>
        <w:jc w:val="both"/>
      </w:pPr>
      <w:r>
        <w:rPr>
          <w:rFonts w:ascii="Times New Roman"/>
          <w:b w:val="false"/>
          <w:i w:val="false"/>
          <w:color w:val="000000"/>
          <w:sz w:val="28"/>
        </w:rPr>
        <w:t>
      сотқа жүгіну;</w:t>
      </w:r>
    </w:p>
    <w:p>
      <w:pPr>
        <w:spacing w:after="0"/>
        <w:ind w:left="0"/>
        <w:jc w:val="both"/>
      </w:pPr>
      <w:r>
        <w:rPr>
          <w:rFonts w:ascii="Times New Roman"/>
          <w:b w:val="false"/>
          <w:i w:val="false"/>
          <w:color w:val="000000"/>
          <w:sz w:val="28"/>
        </w:rPr>
        <w:t>
      әкімшілік іс жүргізуді қозғау, сондай-ақ басшылықтың қарауы үшін әкімшілік іс жүргізу бойынша қажетті материалдарды дайындауды жүзеге асыру;</w:t>
      </w:r>
    </w:p>
    <w:p>
      <w:pPr>
        <w:spacing w:after="0"/>
        <w:ind w:left="0"/>
        <w:jc w:val="both"/>
      </w:pPr>
      <w:r>
        <w:rPr>
          <w:rFonts w:ascii="Times New Roman"/>
          <w:b w:val="false"/>
          <w:i w:val="false"/>
          <w:color w:val="000000"/>
          <w:sz w:val="28"/>
        </w:rPr>
        <w:t>
      өз құзыретінің мәселелері бойынша шет мемлекеттердің әділет министрліктерімен және халықаралық ұйымдармен ынтымақтастық жасау;</w:t>
      </w:r>
    </w:p>
    <w:p>
      <w:pPr>
        <w:spacing w:after="0"/>
        <w:ind w:left="0"/>
        <w:jc w:val="both"/>
      </w:pPr>
      <w:r>
        <w:rPr>
          <w:rFonts w:ascii="Times New Roman"/>
          <w:b w:val="false"/>
          <w:i w:val="false"/>
          <w:color w:val="000000"/>
          <w:sz w:val="28"/>
        </w:rPr>
        <w:t>
      киберқауіпсіздік саласында қажетті қосымша ақпарат алу үшін тиісті мемлекеттік органдарға сұрау салып жүгіну;</w:t>
      </w:r>
    </w:p>
    <w:bookmarkStart w:name="z590" w:id="56"/>
    <w:p>
      <w:pPr>
        <w:spacing w:after="0"/>
        <w:ind w:left="0"/>
        <w:jc w:val="both"/>
      </w:pPr>
      <w:r>
        <w:rPr>
          <w:rFonts w:ascii="Times New Roman"/>
          <w:b w:val="false"/>
          <w:i w:val="false"/>
          <w:color w:val="000000"/>
          <w:sz w:val="28"/>
        </w:rPr>
        <w:t>
      2) міндеттері:</w:t>
      </w:r>
    </w:p>
    <w:bookmarkEnd w:id="56"/>
    <w:p>
      <w:pPr>
        <w:spacing w:after="0"/>
        <w:ind w:left="0"/>
        <w:jc w:val="both"/>
      </w:pPr>
      <w:r>
        <w:rPr>
          <w:rFonts w:ascii="Times New Roman"/>
          <w:b w:val="false"/>
          <w:i w:val="false"/>
          <w:color w:val="000000"/>
          <w:sz w:val="28"/>
        </w:rPr>
        <w:t>
      өз құзыреті шегінде орындау үшін міндетті нормативтік құқықтық актілерді қабылдау;</w:t>
      </w:r>
    </w:p>
    <w:p>
      <w:pPr>
        <w:spacing w:after="0"/>
        <w:ind w:left="0"/>
        <w:jc w:val="both"/>
      </w:pPr>
      <w:r>
        <w:rPr>
          <w:rFonts w:ascii="Times New Roman"/>
          <w:b w:val="false"/>
          <w:i w:val="false"/>
          <w:color w:val="000000"/>
          <w:sz w:val="28"/>
        </w:rPr>
        <w:t xml:space="preserve">
      жеке және заңды тұлғалардың жолданымдарын Қазақстан Республикасының Әкімшілік рәсімдік-процестік </w:t>
      </w:r>
      <w:r>
        <w:rPr>
          <w:rFonts w:ascii="Times New Roman"/>
          <w:b w:val="false"/>
          <w:i w:val="false"/>
          <w:color w:val="000000"/>
          <w:sz w:val="28"/>
        </w:rPr>
        <w:t>кодексінде</w:t>
      </w:r>
      <w:r>
        <w:rPr>
          <w:rFonts w:ascii="Times New Roman"/>
          <w:b w:val="false"/>
          <w:i w:val="false"/>
          <w:color w:val="000000"/>
          <w:sz w:val="28"/>
        </w:rPr>
        <w:t xml:space="preserve"> белгіленген тәртіппен және мерзімдерде қабылдау және қарау;</w:t>
      </w:r>
    </w:p>
    <w:p>
      <w:pPr>
        <w:spacing w:after="0"/>
        <w:ind w:left="0"/>
        <w:jc w:val="both"/>
      </w:pPr>
      <w:r>
        <w:rPr>
          <w:rFonts w:ascii="Times New Roman"/>
          <w:b w:val="false"/>
          <w:i w:val="false"/>
          <w:color w:val="000000"/>
          <w:sz w:val="28"/>
        </w:rPr>
        <w:t>
      азаматтар мен заңды тұлғалардың жолданымдарын қарау кезінде жүйелі қателіктерді анықтау үшін талдау жүргізу;</w:t>
      </w:r>
    </w:p>
    <w:p>
      <w:pPr>
        <w:spacing w:after="0"/>
        <w:ind w:left="0"/>
        <w:jc w:val="both"/>
      </w:pPr>
      <w:r>
        <w:rPr>
          <w:rFonts w:ascii="Times New Roman"/>
          <w:b w:val="false"/>
          <w:i w:val="false"/>
          <w:color w:val="000000"/>
          <w:sz w:val="28"/>
        </w:rPr>
        <w:t>
      Қазақстан Республикасының заңдарында, Қазақстан Республикасы Президентінің және Үкіметінің актілерінде көзделген өзге де өкілеттіктерді жүзеге асыру.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13-тармаққа өзгеріс енгізілді - ҚР Үкіметінің 10.04.2026 </w:t>
      </w:r>
      <w:r>
        <w:rPr>
          <w:rFonts w:ascii="Times New Roman"/>
          <w:b w:val="false"/>
          <w:i w:val="false"/>
          <w:color w:val="000000"/>
          <w:sz w:val="28"/>
        </w:rPr>
        <w:t>№ 254</w:t>
      </w:r>
      <w:r>
        <w:rPr>
          <w:rFonts w:ascii="Times New Roman"/>
          <w:b w:val="false"/>
          <w:i w:val="false"/>
          <w:color w:val="ff0000"/>
          <w:sz w:val="28"/>
        </w:rPr>
        <w:t xml:space="preserve"> (12.07.2026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қаулысымен.</w:t>
      </w:r>
      <w:r>
        <w:br/>
      </w:r>
      <w:r>
        <w:rPr>
          <w:rFonts w:ascii="Times New Roman"/>
          <w:b w:val="false"/>
          <w:i w:val="false"/>
          <w:color w:val="000000"/>
          <w:sz w:val="28"/>
        </w:rPr>
        <w:t>
</w:t>
      </w:r>
    </w:p>
    <w:bookmarkStart w:name="z591" w:id="57"/>
    <w:p>
      <w:pPr>
        <w:spacing w:after="0"/>
        <w:ind w:left="0"/>
        <w:jc w:val="both"/>
      </w:pPr>
      <w:r>
        <w:rPr>
          <w:rFonts w:ascii="Times New Roman"/>
          <w:b w:val="false"/>
          <w:i w:val="false"/>
          <w:color w:val="000000"/>
          <w:sz w:val="28"/>
        </w:rPr>
        <w:t>
      14. Функциялары:</w:t>
      </w:r>
    </w:p>
    <w:bookmarkEnd w:id="57"/>
    <w:bookmarkStart w:name="z592" w:id="58"/>
    <w:p>
      <w:pPr>
        <w:spacing w:after="0"/>
        <w:ind w:left="0"/>
        <w:jc w:val="both"/>
      </w:pPr>
      <w:r>
        <w:rPr>
          <w:rFonts w:ascii="Times New Roman"/>
          <w:b w:val="false"/>
          <w:i w:val="false"/>
          <w:color w:val="000000"/>
          <w:sz w:val="28"/>
        </w:rPr>
        <w:t>
      1) заң жобалау жұмысын жүргізу, заңнаманы жетілдіру;</w:t>
      </w:r>
    </w:p>
    <w:bookmarkEnd w:id="58"/>
    <w:bookmarkStart w:name="z593" w:id="59"/>
    <w:p>
      <w:pPr>
        <w:spacing w:after="0"/>
        <w:ind w:left="0"/>
        <w:jc w:val="both"/>
      </w:pPr>
      <w:r>
        <w:rPr>
          <w:rFonts w:ascii="Times New Roman"/>
          <w:b w:val="false"/>
          <w:i w:val="false"/>
          <w:color w:val="000000"/>
          <w:sz w:val="28"/>
        </w:rPr>
        <w:t>
      2) шет мемлекеттердің тиісті ұйымдарымен халықаралық байланыстарды орнату және қолдау;</w:t>
      </w:r>
    </w:p>
    <w:bookmarkEnd w:id="59"/>
    <w:bookmarkStart w:name="z913" w:id="60"/>
    <w:p>
      <w:pPr>
        <w:spacing w:after="0"/>
        <w:ind w:left="0"/>
        <w:jc w:val="both"/>
      </w:pPr>
      <w:r>
        <w:rPr>
          <w:rFonts w:ascii="Times New Roman"/>
          <w:b w:val="false"/>
          <w:i w:val="false"/>
          <w:color w:val="000000"/>
          <w:sz w:val="28"/>
        </w:rPr>
        <w:t>
      2-1) әділет саласында жасанды интеллектіні ендіру;</w:t>
      </w:r>
    </w:p>
    <w:bookmarkEnd w:id="60"/>
    <w:bookmarkStart w:name="z594" w:id="61"/>
    <w:p>
      <w:pPr>
        <w:spacing w:after="0"/>
        <w:ind w:left="0"/>
        <w:jc w:val="both"/>
      </w:pPr>
      <w:r>
        <w:rPr>
          <w:rFonts w:ascii="Times New Roman"/>
          <w:b w:val="false"/>
          <w:i w:val="false"/>
          <w:color w:val="000000"/>
          <w:sz w:val="28"/>
        </w:rPr>
        <w:t>
      3) Қазақстан Республикасының заңнамасына сәйкес шет мемлекеттермен құқықтық көмек және құқықтық ынтымақтастық туралы халықаралық шарттарды дайындау, жасасуды және орындауды ұйымдастыру;</w:t>
      </w:r>
    </w:p>
    <w:bookmarkEnd w:id="61"/>
    <w:bookmarkStart w:name="z595" w:id="62"/>
    <w:p>
      <w:pPr>
        <w:spacing w:after="0"/>
        <w:ind w:left="0"/>
        <w:jc w:val="both"/>
      </w:pPr>
      <w:r>
        <w:rPr>
          <w:rFonts w:ascii="Times New Roman"/>
          <w:b w:val="false"/>
          <w:i w:val="false"/>
          <w:color w:val="000000"/>
          <w:sz w:val="28"/>
        </w:rPr>
        <w:t>
      4) Қазақстан Республикасының және шет мемлекеттердің заңнамасын үйлестіру, біріздендіру, сондай-ақ Қазақстан Республикасының заңнамасында Қазақстан мойындаған халықаралық нормаларды имплементациялау мәселелері бойынша талдау жүргізу;</w:t>
      </w:r>
    </w:p>
    <w:bookmarkEnd w:id="62"/>
    <w:bookmarkStart w:name="z596" w:id="63"/>
    <w:p>
      <w:pPr>
        <w:spacing w:after="0"/>
        <w:ind w:left="0"/>
        <w:jc w:val="both"/>
      </w:pPr>
      <w:r>
        <w:rPr>
          <w:rFonts w:ascii="Times New Roman"/>
          <w:b w:val="false"/>
          <w:i w:val="false"/>
          <w:color w:val="000000"/>
          <w:sz w:val="28"/>
        </w:rPr>
        <w:t>
      5) құзыретті мемлекеттік органның ұсынуы бойынша шетелдік инвесторлармен сот және төрелік талқылауларға бастама жасау туралы Қазақстан Республикасының Үкіметіне ұсыныстар енгізу;</w:t>
      </w:r>
    </w:p>
    <w:bookmarkEnd w:id="63"/>
    <w:bookmarkStart w:name="z597" w:id="64"/>
    <w:p>
      <w:pPr>
        <w:spacing w:after="0"/>
        <w:ind w:left="0"/>
        <w:jc w:val="both"/>
      </w:pPr>
      <w:r>
        <w:rPr>
          <w:rFonts w:ascii="Times New Roman"/>
          <w:b w:val="false"/>
          <w:i w:val="false"/>
          <w:color w:val="000000"/>
          <w:sz w:val="28"/>
        </w:rPr>
        <w:t>
      6) Қазақстан Республикасының Үкіметі жасасатын халықаралық шарттар, нормативтік құқықтық актілер, инвестициялық келісімшарттар жобаларының, Қазақстан Республикасының кепілдігімен жасалатын қарыз шарттарының заңдық сараптамасы;</w:t>
      </w:r>
    </w:p>
    <w:bookmarkEnd w:id="64"/>
    <w:bookmarkStart w:name="z598" w:id="65"/>
    <w:p>
      <w:pPr>
        <w:spacing w:after="0"/>
        <w:ind w:left="0"/>
        <w:jc w:val="both"/>
      </w:pPr>
      <w:r>
        <w:rPr>
          <w:rFonts w:ascii="Times New Roman"/>
          <w:b w:val="false"/>
          <w:i w:val="false"/>
          <w:color w:val="000000"/>
          <w:sz w:val="28"/>
        </w:rPr>
        <w:t>
      7) Қазақстан Республикасының заңнамасына сәйкес әзірленген мемлекеттік құпияларды қорғауды қамтамасыз ету;</w:t>
      </w:r>
    </w:p>
    <w:bookmarkEnd w:id="65"/>
    <w:bookmarkStart w:name="z599" w:id="66"/>
    <w:p>
      <w:pPr>
        <w:spacing w:after="0"/>
        <w:ind w:left="0"/>
        <w:jc w:val="both"/>
      </w:pPr>
      <w:r>
        <w:rPr>
          <w:rFonts w:ascii="Times New Roman"/>
          <w:b w:val="false"/>
          <w:i w:val="false"/>
          <w:color w:val="000000"/>
          <w:sz w:val="28"/>
        </w:rPr>
        <w:t>
      8) халықаралық шарттардың талаптарын іске асыруды қамтамасыз ету;</w:t>
      </w:r>
    </w:p>
    <w:bookmarkEnd w:id="66"/>
    <w:bookmarkStart w:name="z600" w:id="67"/>
    <w:p>
      <w:pPr>
        <w:spacing w:after="0"/>
        <w:ind w:left="0"/>
        <w:jc w:val="both"/>
      </w:pPr>
      <w:r>
        <w:rPr>
          <w:rFonts w:ascii="Times New Roman"/>
          <w:b w:val="false"/>
          <w:i w:val="false"/>
          <w:color w:val="000000"/>
          <w:sz w:val="28"/>
        </w:rPr>
        <w:t>
      9) заң жобалау жұмысы, заң жобалау жұмыстарының ағымдағы жоспарларын әзірлеу;</w:t>
      </w:r>
    </w:p>
    <w:bookmarkEnd w:id="67"/>
    <w:bookmarkStart w:name="z877" w:id="68"/>
    <w:p>
      <w:pPr>
        <w:spacing w:after="0"/>
        <w:ind w:left="0"/>
        <w:jc w:val="both"/>
      </w:pPr>
      <w:r>
        <w:rPr>
          <w:rFonts w:ascii="Times New Roman"/>
          <w:b w:val="false"/>
          <w:i w:val="false"/>
          <w:color w:val="000000"/>
          <w:sz w:val="28"/>
        </w:rPr>
        <w:t>
      9-1) Үкіметтің заңнамалық бастамасы шеңберінде дайындалатын қылмыстық және қылмыстық-процестік заңнаманы жетілдіру мәселелері бойынша заң жобаларын әзірлеу;</w:t>
      </w:r>
    </w:p>
    <w:bookmarkEnd w:id="68"/>
    <w:bookmarkStart w:name="z601" w:id="69"/>
    <w:p>
      <w:pPr>
        <w:spacing w:after="0"/>
        <w:ind w:left="0"/>
        <w:jc w:val="both"/>
      </w:pPr>
      <w:r>
        <w:rPr>
          <w:rFonts w:ascii="Times New Roman"/>
          <w:b w:val="false"/>
          <w:i w:val="false"/>
          <w:color w:val="000000"/>
          <w:sz w:val="28"/>
        </w:rPr>
        <w:t>
      10) мемлекеттік органдар мен ұйымдардың заңнама саласындағы ғылыми-зерттеу жұмысын, сондай-ақ Қазақстан Республикасы Үкіметінің заң шығару бастамасы тәртібімен заң жобаларын әзірлейтін орталық мемлекеттік органдардың заң жобалау жұмысын үйлестіру;</w:t>
      </w:r>
    </w:p>
    <w:bookmarkEnd w:id="69"/>
    <w:bookmarkStart w:name="z602" w:id="70"/>
    <w:p>
      <w:pPr>
        <w:spacing w:after="0"/>
        <w:ind w:left="0"/>
        <w:jc w:val="both"/>
      </w:pPr>
      <w:r>
        <w:rPr>
          <w:rFonts w:ascii="Times New Roman"/>
          <w:b w:val="false"/>
          <w:i w:val="false"/>
          <w:color w:val="000000"/>
          <w:sz w:val="28"/>
        </w:rPr>
        <w:t>
      11) нормативтік құқықтық актілер жобаларына сыбайлас жемқорлыққа қарсы ғылыми сараптама, заңдардың жобалары мен Қазақстан Республикасы қатысушысы болуға ниеттенетін халықаралық шарттар, сондай-ақ ратификациялауға жататын халықаралық шарттардың жобалары бойынша ғылыми құқықтық, ғылыми лингвистикалық сараптамалар жүргізуді ұйымдастыру;</w:t>
      </w:r>
    </w:p>
    <w:bookmarkEnd w:id="70"/>
    <w:bookmarkStart w:name="z603" w:id="71"/>
    <w:p>
      <w:pPr>
        <w:spacing w:after="0"/>
        <w:ind w:left="0"/>
        <w:jc w:val="both"/>
      </w:pPr>
      <w:r>
        <w:rPr>
          <w:rFonts w:ascii="Times New Roman"/>
          <w:b w:val="false"/>
          <w:i w:val="false"/>
          <w:color w:val="000000"/>
          <w:sz w:val="28"/>
        </w:rPr>
        <w:t xml:space="preserve">
      12) өз қызметі саласында Қазақстан Республикасының заңнамасын қолдану практикасын, оның ішінде "Құқықтық актілер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нормативтік құқықтық актілердің құқықтық мониторингі нәтижелерін талдау мен қорыту және оны жетілдіру, Қазақстан Республикасының заңнамасын бұзуға ықпал ететін себептер мен жағдайларды жою жөнінде тиісті ұсыныстар енгізу;</w:t>
      </w:r>
    </w:p>
    <w:bookmarkEnd w:id="71"/>
    <w:bookmarkStart w:name="z604" w:id="72"/>
    <w:p>
      <w:pPr>
        <w:spacing w:after="0"/>
        <w:ind w:left="0"/>
        <w:jc w:val="both"/>
      </w:pPr>
      <w:r>
        <w:rPr>
          <w:rFonts w:ascii="Times New Roman"/>
          <w:b w:val="false"/>
          <w:i w:val="false"/>
          <w:color w:val="000000"/>
          <w:sz w:val="28"/>
        </w:rPr>
        <w:t>
      13) Премьер-Министрдің тапсырмасы бойынша мүдделі мемлекеттік органдармен бірлесіп, Қазақстан Республикасы Үкіметінің нормативтік құқықтық актілеріне ресми түсіндірме беру;</w:t>
      </w:r>
    </w:p>
    <w:bookmarkEnd w:id="72"/>
    <w:bookmarkStart w:name="z605" w:id="73"/>
    <w:p>
      <w:pPr>
        <w:spacing w:after="0"/>
        <w:ind w:left="0"/>
        <w:jc w:val="both"/>
      </w:pPr>
      <w:r>
        <w:rPr>
          <w:rFonts w:ascii="Times New Roman"/>
          <w:b w:val="false"/>
          <w:i w:val="false"/>
          <w:color w:val="000000"/>
          <w:sz w:val="28"/>
        </w:rPr>
        <w:t>
      14) құқықтық цифрландыруды қамтамасыз ету, Қазақстан Республикасының нормативтік құқықтық актілерінің мемлекеттік тізілімін жүргізу, құқықтық ақпараттың бірыңғай жүйесін жүргізу;</w:t>
      </w:r>
    </w:p>
    <w:bookmarkEnd w:id="73"/>
    <w:bookmarkStart w:name="z914" w:id="74"/>
    <w:p>
      <w:pPr>
        <w:spacing w:after="0"/>
        <w:ind w:left="0"/>
        <w:jc w:val="both"/>
      </w:pPr>
      <w:r>
        <w:rPr>
          <w:rFonts w:ascii="Times New Roman"/>
          <w:b w:val="false"/>
          <w:i w:val="false"/>
          <w:color w:val="000000"/>
          <w:sz w:val="28"/>
        </w:rPr>
        <w:t>
      14-1) орталық мемлекеттік органдар мен олардың ведомстволарының нормативтік құқықтық актілерін, мәслихаттардың, әкімдіктердің, әкімдердің және ревизиялық комиссиялардың нормативтік құқықтық актілерін мемлекеттік тіркеу;</w:t>
      </w:r>
    </w:p>
    <w:bookmarkEnd w:id="74"/>
    <w:bookmarkStart w:name="z606" w:id="75"/>
    <w:p>
      <w:pPr>
        <w:spacing w:after="0"/>
        <w:ind w:left="0"/>
        <w:jc w:val="both"/>
      </w:pPr>
      <w:r>
        <w:rPr>
          <w:rFonts w:ascii="Times New Roman"/>
          <w:b w:val="false"/>
          <w:i w:val="false"/>
          <w:color w:val="000000"/>
          <w:sz w:val="28"/>
        </w:rPr>
        <w:t>
      15) заң қызметтерінің нарығын талдау, мүдделер қақтығысын болғызбау мақсатында әлеуетті консультанттар тізбесін қалыптастыру;</w:t>
      </w:r>
    </w:p>
    <w:bookmarkEnd w:id="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16) алып тасталды – ҚР Үкіметінің 29.06.2023 </w:t>
      </w:r>
      <w:r>
        <w:rPr>
          <w:rFonts w:ascii="Times New Roman"/>
          <w:b w:val="false"/>
          <w:i w:val="false"/>
          <w:color w:val="000000"/>
          <w:sz w:val="28"/>
        </w:rPr>
        <w:t xml:space="preserve">№ 513 </w:t>
      </w:r>
      <w:r>
        <w:rPr>
          <w:rFonts w:ascii="Times New Roman"/>
          <w:b w:val="false"/>
          <w:i w:val="false"/>
          <w:color w:val="ff0000"/>
          <w:sz w:val="28"/>
        </w:rPr>
        <w:t>қаулысымен.</w:t>
      </w:r>
      <w:r>
        <w:br/>
      </w:r>
      <w:r>
        <w:rPr>
          <w:rFonts w:ascii="Times New Roman"/>
          <w:b w:val="false"/>
          <w:i w:val="false"/>
          <w:color w:val="000000"/>
          <w:sz w:val="28"/>
        </w:rPr>
        <w:t>
</w:t>
      </w:r>
    </w:p>
    <w:bookmarkStart w:name="z608" w:id="76"/>
    <w:p>
      <w:pPr>
        <w:spacing w:after="0"/>
        <w:ind w:left="0"/>
        <w:jc w:val="both"/>
      </w:pPr>
      <w:r>
        <w:rPr>
          <w:rFonts w:ascii="Times New Roman"/>
          <w:b w:val="false"/>
          <w:i w:val="false"/>
          <w:color w:val="000000"/>
          <w:sz w:val="28"/>
        </w:rPr>
        <w:t>
      17) орталық атқарушы органдардың заң қызметтерінің жұмысын үйлестіру және әдістемелік басшылық жасау, облыстардың, республикалық маңызы бар қалалардың және астананың әкімдері аппараттарының заң қызметтерімен өзара іс-қимыл жасау;</w:t>
      </w:r>
    </w:p>
    <w:bookmarkEnd w:id="76"/>
    <w:bookmarkStart w:name="z609" w:id="77"/>
    <w:p>
      <w:pPr>
        <w:spacing w:after="0"/>
        <w:ind w:left="0"/>
        <w:jc w:val="both"/>
      </w:pPr>
      <w:r>
        <w:rPr>
          <w:rFonts w:ascii="Times New Roman"/>
          <w:b w:val="false"/>
          <w:i w:val="false"/>
          <w:color w:val="000000"/>
          <w:sz w:val="28"/>
        </w:rPr>
        <w:t>
      18) Қазақстан Республикасы Үкіметінің атынан шетелдік контрагенттермен шетелдік төрелікті тараптар арасындағы дауларды шешудің тәсілі ретінде пайдалана отырып, айлық есептік көрсеткіштің кемінде екі миллион еселенген мөлшерін құрайтын сомаға жасалатын шарттардың жобаларын қарау және оларға ұсынымдарды беру;</w:t>
      </w:r>
    </w:p>
    <w:bookmarkEnd w:id="77"/>
    <w:bookmarkStart w:name="z610" w:id="78"/>
    <w:p>
      <w:pPr>
        <w:spacing w:after="0"/>
        <w:ind w:left="0"/>
        <w:jc w:val="both"/>
      </w:pPr>
      <w:r>
        <w:rPr>
          <w:rFonts w:ascii="Times New Roman"/>
          <w:b w:val="false"/>
          <w:i w:val="false"/>
          <w:color w:val="000000"/>
          <w:sz w:val="28"/>
        </w:rPr>
        <w:t>
      19) мемлекеттік сатып алу жүргізуді ұйымдастыру;</w:t>
      </w:r>
    </w:p>
    <w:bookmarkEnd w:id="78"/>
    <w:bookmarkStart w:name="z611" w:id="79"/>
    <w:p>
      <w:pPr>
        <w:spacing w:after="0"/>
        <w:ind w:left="0"/>
        <w:jc w:val="both"/>
      </w:pPr>
      <w:r>
        <w:rPr>
          <w:rFonts w:ascii="Times New Roman"/>
          <w:b w:val="false"/>
          <w:i w:val="false"/>
          <w:color w:val="000000"/>
          <w:sz w:val="28"/>
        </w:rPr>
        <w:t>
      20) өз құзыреті шегінде сот-сараптама қызметін жүзеге асыру саласында Қазақстан Республикасының нормативтік құқықтық актілерін қабылдау;</w:t>
      </w:r>
    </w:p>
    <w:bookmarkEnd w:id="79"/>
    <w:bookmarkStart w:name="z612" w:id="80"/>
    <w:p>
      <w:pPr>
        <w:spacing w:after="0"/>
        <w:ind w:left="0"/>
        <w:jc w:val="both"/>
      </w:pPr>
      <w:r>
        <w:rPr>
          <w:rFonts w:ascii="Times New Roman"/>
          <w:b w:val="false"/>
          <w:i w:val="false"/>
          <w:color w:val="000000"/>
          <w:sz w:val="28"/>
        </w:rPr>
        <w:t>
      21) заңнамаға түсіндірме беруге, уәкілетті мемлекеттік органдар жүргізетін дауларды шешу жөніндегі келіссөздер процестеріне қатысу;</w:t>
      </w:r>
    </w:p>
    <w:bookmarkEnd w:id="80"/>
    <w:bookmarkStart w:name="z613" w:id="81"/>
    <w:p>
      <w:pPr>
        <w:spacing w:after="0"/>
        <w:ind w:left="0"/>
        <w:jc w:val="both"/>
      </w:pPr>
      <w:r>
        <w:rPr>
          <w:rFonts w:ascii="Times New Roman"/>
          <w:b w:val="false"/>
          <w:i w:val="false"/>
          <w:color w:val="000000"/>
          <w:sz w:val="28"/>
        </w:rPr>
        <w:t>
      22) адам мен азаматтың, ұйымдар мен мемлекеттердің құқықтарын, бостандықтары мен заңды мүдделерін сақтау және қорғау;</w:t>
      </w:r>
    </w:p>
    <w:bookmarkEnd w:id="81"/>
    <w:bookmarkStart w:name="z614" w:id="82"/>
    <w:p>
      <w:pPr>
        <w:spacing w:after="0"/>
        <w:ind w:left="0"/>
        <w:jc w:val="both"/>
      </w:pPr>
      <w:r>
        <w:rPr>
          <w:rFonts w:ascii="Times New Roman"/>
          <w:b w:val="false"/>
          <w:i w:val="false"/>
          <w:color w:val="000000"/>
          <w:sz w:val="28"/>
        </w:rPr>
        <w:t>
      23) заңға тәуелді нормативтік құқықтық актінің жобасы және ақпараттық сүйемелдеу мен түсіндіру бағдарламасының жобасы бойынша заң сараптамасының нәтижелерін қамтитын Қазақстан Республикасы Үкіметінің заңнамалық бастамасы тәртібімен әзірленген заң жобасы бойынша қорытынды беру;</w:t>
      </w:r>
    </w:p>
    <w:bookmarkEnd w:id="82"/>
    <w:bookmarkStart w:name="z615" w:id="83"/>
    <w:p>
      <w:pPr>
        <w:spacing w:after="0"/>
        <w:ind w:left="0"/>
        <w:jc w:val="both"/>
      </w:pPr>
      <w:r>
        <w:rPr>
          <w:rFonts w:ascii="Times New Roman"/>
          <w:b w:val="false"/>
          <w:i w:val="false"/>
          <w:color w:val="000000"/>
          <w:sz w:val="28"/>
        </w:rPr>
        <w:t>
      24) заң жобалау, сараптама, ғылыми-зерттеу жұмыстарын және консультацияларды жүзеге асыруға осы мақсаттарда бюджеттік және өзге де қаражатты пайдалана отырып, мемлекеттік органдардың, ұйымдардың мамандары мен сарапшыларын, оның ішінде шетелдік мамандар мен сарапшыларды тарту;</w:t>
      </w:r>
    </w:p>
    <w:bookmarkEnd w:id="83"/>
    <w:bookmarkStart w:name="z616" w:id="84"/>
    <w:p>
      <w:pPr>
        <w:spacing w:after="0"/>
        <w:ind w:left="0"/>
        <w:jc w:val="both"/>
      </w:pPr>
      <w:r>
        <w:rPr>
          <w:rFonts w:ascii="Times New Roman"/>
          <w:b w:val="false"/>
          <w:i w:val="false"/>
          <w:color w:val="000000"/>
          <w:sz w:val="28"/>
        </w:rPr>
        <w:t>
      25) төреліктерде, шетелдік төреліктерде, шетелдік мемлекеттік және сот органдарында, сондай-ақ дауларды төрелікке (сотқа) дейінгі реттеу процесінде мемлекеттің мүдделерін қорғауды және білдіруді қамтамасыз ету;</w:t>
      </w:r>
    </w:p>
    <w:bookmarkEnd w:id="84"/>
    <w:bookmarkStart w:name="z617" w:id="85"/>
    <w:p>
      <w:pPr>
        <w:spacing w:after="0"/>
        <w:ind w:left="0"/>
        <w:jc w:val="both"/>
      </w:pPr>
      <w:r>
        <w:rPr>
          <w:rFonts w:ascii="Times New Roman"/>
          <w:b w:val="false"/>
          <w:i w:val="false"/>
          <w:color w:val="000000"/>
          <w:sz w:val="28"/>
        </w:rPr>
        <w:t>
      26) Қазақстан Республикасына және Қазақстан Республикасының Үкіметіне, оның ішінде мемлекеттік органдарға сот және төрелік наразылықтарды беру себептерін талдау;</w:t>
      </w:r>
    </w:p>
    <w:bookmarkEnd w:id="85"/>
    <w:bookmarkStart w:name="z618" w:id="86"/>
    <w:p>
      <w:pPr>
        <w:spacing w:after="0"/>
        <w:ind w:left="0"/>
        <w:jc w:val="both"/>
      </w:pPr>
      <w:r>
        <w:rPr>
          <w:rFonts w:ascii="Times New Roman"/>
          <w:b w:val="false"/>
          <w:i w:val="false"/>
          <w:color w:val="000000"/>
          <w:sz w:val="28"/>
        </w:rPr>
        <w:t>
      27) Қазақстан Республикасы Үкіметінің қатысуымен шетелде өткізілетін сот немесе төрелік талқылаулардың перспективаларын бағалау және мемлекет мүдделерін қорғау жөнінде уақтылы шаралар қабылдау;</w:t>
      </w:r>
    </w:p>
    <w:bookmarkEnd w:id="86"/>
    <w:bookmarkStart w:name="z915" w:id="87"/>
    <w:p>
      <w:pPr>
        <w:spacing w:after="0"/>
        <w:ind w:left="0"/>
        <w:jc w:val="both"/>
      </w:pPr>
      <w:r>
        <w:rPr>
          <w:rFonts w:ascii="Times New Roman"/>
          <w:b w:val="false"/>
          <w:i w:val="false"/>
          <w:color w:val="000000"/>
          <w:sz w:val="28"/>
        </w:rPr>
        <w:t>
      27-1) төрелік қызмет саласында басшылықты және салааралық үйлестіруді жүзеге асыру;</w:t>
      </w:r>
    </w:p>
    <w:bookmarkEnd w:id="87"/>
    <w:bookmarkStart w:name="z916" w:id="88"/>
    <w:p>
      <w:pPr>
        <w:spacing w:after="0"/>
        <w:ind w:left="0"/>
        <w:jc w:val="both"/>
      </w:pPr>
      <w:r>
        <w:rPr>
          <w:rFonts w:ascii="Times New Roman"/>
          <w:b w:val="false"/>
          <w:i w:val="false"/>
          <w:color w:val="000000"/>
          <w:sz w:val="28"/>
        </w:rPr>
        <w:t>
      27-2) құқық қолдану практикасын талдау және төрелік туралы заңнаманы жетілдіру жөнінде ұсыныстар енгізу;</w:t>
      </w:r>
    </w:p>
    <w:bookmarkEnd w:id="88"/>
    <w:bookmarkStart w:name="z619" w:id="89"/>
    <w:p>
      <w:pPr>
        <w:spacing w:after="0"/>
        <w:ind w:left="0"/>
        <w:jc w:val="both"/>
      </w:pPr>
      <w:r>
        <w:rPr>
          <w:rFonts w:ascii="Times New Roman"/>
          <w:b w:val="false"/>
          <w:i w:val="false"/>
          <w:color w:val="000000"/>
          <w:sz w:val="28"/>
        </w:rPr>
        <w:t>
      28) мемлекеттік органдарға өз құзыреті шегінде ғылыми-әдістемелік және заң көмегін көрсету;</w:t>
      </w:r>
    </w:p>
    <w:bookmarkEnd w:id="89"/>
    <w:bookmarkStart w:name="z620" w:id="90"/>
    <w:p>
      <w:pPr>
        <w:spacing w:after="0"/>
        <w:ind w:left="0"/>
        <w:jc w:val="both"/>
      </w:pPr>
      <w:r>
        <w:rPr>
          <w:rFonts w:ascii="Times New Roman"/>
          <w:b w:val="false"/>
          <w:i w:val="false"/>
          <w:color w:val="000000"/>
          <w:sz w:val="28"/>
        </w:rPr>
        <w:t>
      29) Қазақстан Республикасының цифрлық заңнамасына сәйкес цифрлық жүйелерді қолдана отырып электрондық қызметтер көрсету;</w:t>
      </w:r>
    </w:p>
    <w:bookmarkEnd w:id="90"/>
    <w:bookmarkStart w:name="z621" w:id="91"/>
    <w:p>
      <w:pPr>
        <w:spacing w:after="0"/>
        <w:ind w:left="0"/>
        <w:jc w:val="both"/>
      </w:pPr>
      <w:r>
        <w:rPr>
          <w:rFonts w:ascii="Times New Roman"/>
          <w:b w:val="false"/>
          <w:i w:val="false"/>
          <w:color w:val="000000"/>
          <w:sz w:val="28"/>
        </w:rPr>
        <w:t>
      30) халықаралық шарттарға сәйкес шет мемлекеттердің сот тапсырмалары мен өтінішхаттарын орындау;</w:t>
      </w:r>
    </w:p>
    <w:bookmarkEnd w:id="91"/>
    <w:bookmarkStart w:name="z622" w:id="92"/>
    <w:p>
      <w:pPr>
        <w:spacing w:after="0"/>
        <w:ind w:left="0"/>
        <w:jc w:val="both"/>
      </w:pPr>
      <w:r>
        <w:rPr>
          <w:rFonts w:ascii="Times New Roman"/>
          <w:b w:val="false"/>
          <w:i w:val="false"/>
          <w:color w:val="000000"/>
          <w:sz w:val="28"/>
        </w:rPr>
        <w:t>
      31) Қазақстан Республикасының Азаматтық процестік кодексінде белгіленген тәртіппен азаматтардың құқықтарын, бостандықтары мен заңмен қорғалатын мүдделерін, сондай-ақ қоғамдық немесе мемлекеттік мүдделерді қорғау үшін сотқа талап қоюмен жүгіну;</w:t>
      </w:r>
    </w:p>
    <w:bookmarkEnd w:id="92"/>
    <w:bookmarkStart w:name="z623" w:id="93"/>
    <w:p>
      <w:pPr>
        <w:spacing w:after="0"/>
        <w:ind w:left="0"/>
        <w:jc w:val="both"/>
      </w:pPr>
      <w:r>
        <w:rPr>
          <w:rFonts w:ascii="Times New Roman"/>
          <w:b w:val="false"/>
          <w:i w:val="false"/>
          <w:color w:val="000000"/>
          <w:sz w:val="28"/>
        </w:rPr>
        <w:t>
      32) бақылау және қадағалау функциялары берілген мемлекеттік органдардың сұрау салулары бойынша ақпарат ұсыну;</w:t>
      </w:r>
    </w:p>
    <w:bookmarkEnd w:id="93"/>
    <w:bookmarkStart w:name="z624" w:id="94"/>
    <w:p>
      <w:pPr>
        <w:spacing w:after="0"/>
        <w:ind w:left="0"/>
        <w:jc w:val="both"/>
      </w:pPr>
      <w:r>
        <w:rPr>
          <w:rFonts w:ascii="Times New Roman"/>
          <w:b w:val="false"/>
          <w:i w:val="false"/>
          <w:color w:val="000000"/>
          <w:sz w:val="28"/>
        </w:rPr>
        <w:t>
      33) әділет органдарының киберқауіпсіздікті сақтауын қамтамасыз ету;</w:t>
      </w:r>
    </w:p>
    <w:bookmarkEnd w:id="94"/>
    <w:bookmarkStart w:name="z625" w:id="95"/>
    <w:p>
      <w:pPr>
        <w:spacing w:after="0"/>
        <w:ind w:left="0"/>
        <w:jc w:val="both"/>
      </w:pPr>
      <w:r>
        <w:rPr>
          <w:rFonts w:ascii="Times New Roman"/>
          <w:b w:val="false"/>
          <w:i w:val="false"/>
          <w:color w:val="000000"/>
          <w:sz w:val="28"/>
        </w:rPr>
        <w:t>
      34) құқықтық ақпараттың бірыңғай жүйесін құру және оның жұмыс істеуін қамтамасыз ету, орталық атқарушы және өзге де орталық мемлекеттік органдарға анықтамалық-ақпараттық жұмыста көмек көрсету;</w:t>
      </w:r>
    </w:p>
    <w:bookmarkEnd w:id="95"/>
    <w:bookmarkStart w:name="z626" w:id="96"/>
    <w:p>
      <w:pPr>
        <w:spacing w:after="0"/>
        <w:ind w:left="0"/>
        <w:jc w:val="both"/>
      </w:pPr>
      <w:r>
        <w:rPr>
          <w:rFonts w:ascii="Times New Roman"/>
          <w:b w:val="false"/>
          <w:i w:val="false"/>
          <w:color w:val="000000"/>
          <w:sz w:val="28"/>
        </w:rPr>
        <w:t>
      35) құқықтық цифрландыруды қамтамасыз ету;</w:t>
      </w:r>
    </w:p>
    <w:bookmarkEnd w:id="96"/>
    <w:bookmarkStart w:name="z627" w:id="97"/>
    <w:p>
      <w:pPr>
        <w:spacing w:after="0"/>
        <w:ind w:left="0"/>
        <w:jc w:val="both"/>
      </w:pPr>
      <w:r>
        <w:rPr>
          <w:rFonts w:ascii="Times New Roman"/>
          <w:b w:val="false"/>
          <w:i w:val="false"/>
          <w:color w:val="000000"/>
          <w:sz w:val="28"/>
        </w:rPr>
        <w:t>
      36) орталық мемлекеттік органдарда және олардың ведомстволарында, мәслихаттарда және олардың аппараттарында, әкімдіктерде, әкімдер аппараттарында, облыстардың, республикалық маңызы бар қалалардың, астананың тексеру комиссияларында әділет органдарында мемлекеттік тіркеуге жататын нормативтік құқықтық актілерді шығаруды, мемлекеттік тіркеуді, олардың күшін жоюды және нормативтік құқықтық актілерді ресми жариялауды реттейтін Қазақстан Республикасының заңнамасын сақтау саласындағы бақылау;</w:t>
      </w:r>
    </w:p>
    <w:bookmarkEnd w:id="97"/>
    <w:bookmarkStart w:name="z628" w:id="98"/>
    <w:p>
      <w:pPr>
        <w:spacing w:after="0"/>
        <w:ind w:left="0"/>
        <w:jc w:val="both"/>
      </w:pPr>
      <w:r>
        <w:rPr>
          <w:rFonts w:ascii="Times New Roman"/>
          <w:b w:val="false"/>
          <w:i w:val="false"/>
          <w:color w:val="000000"/>
          <w:sz w:val="28"/>
        </w:rPr>
        <w:t xml:space="preserve">
      37) мемлекеттiк органдардың әдiлет органдарында мемлекеттiк тiркелуге тиiстi, бiрақ одан өтпеген нормативтiк құқықтық актiлерiне қатысты, орталық және жергiлiктi мемлекеттiк органдардың, әкімдердің олар қолданатын, Қазақстан Республикасы Конституциясының </w:t>
      </w:r>
      <w:r>
        <w:rPr>
          <w:rFonts w:ascii="Times New Roman"/>
          <w:b w:val="false"/>
          <w:i w:val="false"/>
          <w:color w:val="000000"/>
          <w:sz w:val="28"/>
        </w:rPr>
        <w:t>4-бабына</w:t>
      </w:r>
      <w:r>
        <w:rPr>
          <w:rFonts w:ascii="Times New Roman"/>
          <w:b w:val="false"/>
          <w:i w:val="false"/>
          <w:color w:val="000000"/>
          <w:sz w:val="28"/>
        </w:rPr>
        <w:t xml:space="preserve"> сәйкес жариялануы мiндеттi, бiрақ белгiленген тәртiппен жарияланбаған нормативтiк құқықтық актілерiне қатысты, әдiлет органдарында мемлекеттiк тiркелуге тиiстi, Қазақстан Республикасының заңдарына қайшы келетiн нормативтiк құқықтық актiлерiне қатысты және Қазақстан Республикасының заң актiлерiнде белгiленген өзге де жағдайларда заңның бұзылуын жою туралы ұсыныс енгiзу;</w:t>
      </w:r>
    </w:p>
    <w:bookmarkEnd w:id="98"/>
    <w:bookmarkStart w:name="z629" w:id="99"/>
    <w:p>
      <w:pPr>
        <w:spacing w:after="0"/>
        <w:ind w:left="0"/>
        <w:jc w:val="both"/>
      </w:pPr>
      <w:r>
        <w:rPr>
          <w:rFonts w:ascii="Times New Roman"/>
          <w:b w:val="false"/>
          <w:i w:val="false"/>
          <w:color w:val="000000"/>
          <w:sz w:val="28"/>
        </w:rPr>
        <w:t>
      38) төреліктерде, шетелдік төреліктерде, шетелдік мемлекеттік және сот органдарында, сондай-ақ дауларды төрелік (сотта) реттеуге дейінгі процесте мемлекет мүдделерін қорғау және білдіру үшін Қазақстан Республикасының Үкіметі тартатын шетелдік заң консультанттарының жұмысын үйлестіру;</w:t>
      </w:r>
    </w:p>
    <w:bookmarkEnd w:id="99"/>
    <w:bookmarkStart w:name="z630" w:id="100"/>
    <w:p>
      <w:pPr>
        <w:spacing w:after="0"/>
        <w:ind w:left="0"/>
        <w:jc w:val="both"/>
      </w:pPr>
      <w:r>
        <w:rPr>
          <w:rFonts w:ascii="Times New Roman"/>
          <w:b w:val="false"/>
          <w:i w:val="false"/>
          <w:color w:val="000000"/>
          <w:sz w:val="28"/>
        </w:rPr>
        <w:t>
      39) халықаралық төрелік иститутының төрешілер мен медиаторлар панеліне кандидаттарды іріктеу тәртібін әзірлеу және бекіту;</w:t>
      </w:r>
    </w:p>
    <w:bookmarkEnd w:id="100"/>
    <w:bookmarkStart w:name="z631" w:id="101"/>
    <w:p>
      <w:pPr>
        <w:spacing w:after="0"/>
        <w:ind w:left="0"/>
        <w:jc w:val="both"/>
      </w:pPr>
      <w:r>
        <w:rPr>
          <w:rFonts w:ascii="Times New Roman"/>
          <w:b w:val="false"/>
          <w:i w:val="false"/>
          <w:color w:val="000000"/>
          <w:sz w:val="28"/>
        </w:rPr>
        <w:t>
      40) ведомстволық бағынысты ұйымдарды құру, қайта ұйымдастыру және тарату мәселелері бойынша ұсыныстар енгізу;</w:t>
      </w:r>
    </w:p>
    <w:bookmarkEnd w:id="101"/>
    <w:bookmarkStart w:name="z632" w:id="102"/>
    <w:p>
      <w:pPr>
        <w:spacing w:after="0"/>
        <w:ind w:left="0"/>
        <w:jc w:val="both"/>
      </w:pPr>
      <w:r>
        <w:rPr>
          <w:rFonts w:ascii="Times New Roman"/>
          <w:b w:val="false"/>
          <w:i w:val="false"/>
          <w:color w:val="000000"/>
          <w:sz w:val="28"/>
        </w:rPr>
        <w:t xml:space="preserve">
      41) мемлекеттік қызметтер көрсетудің сапасын арттыруды, қолжетімділігін қамтамасыз ету, Қазақстан Республикасының заңнамасына сәйкес мемлекеттік қызметтер көрсету сапасына ішкі бақылау жүргізу; </w:t>
      </w:r>
    </w:p>
    <w:bookmarkEnd w:id="102"/>
    <w:bookmarkStart w:name="z633" w:id="103"/>
    <w:p>
      <w:pPr>
        <w:spacing w:after="0"/>
        <w:ind w:left="0"/>
        <w:jc w:val="both"/>
      </w:pPr>
      <w:r>
        <w:rPr>
          <w:rFonts w:ascii="Times New Roman"/>
          <w:b w:val="false"/>
          <w:i w:val="false"/>
          <w:color w:val="000000"/>
          <w:sz w:val="28"/>
        </w:rPr>
        <w:t>
      42) Қазақстан Республикасының жұмылдыру дайындығы және жұмылдыру саласындағы заңдары мен өзге де нормативтiк құқықтық актiлерiнiң сақталуын қамтамасыз ету;</w:t>
      </w:r>
    </w:p>
    <w:bookmarkEnd w:id="103"/>
    <w:bookmarkStart w:name="z634" w:id="104"/>
    <w:p>
      <w:pPr>
        <w:spacing w:after="0"/>
        <w:ind w:left="0"/>
        <w:jc w:val="both"/>
      </w:pPr>
      <w:r>
        <w:rPr>
          <w:rFonts w:ascii="Times New Roman"/>
          <w:b w:val="false"/>
          <w:i w:val="false"/>
          <w:color w:val="000000"/>
          <w:sz w:val="28"/>
        </w:rPr>
        <w:t>
      43) мемлекет кепілдік берген заң көмегінің барлық түрлері бойынша бюджеттік бағдарламаларды әкімшілендіру;</w:t>
      </w:r>
    </w:p>
    <w:bookmarkEnd w:id="104"/>
    <w:bookmarkStart w:name="z635" w:id="105"/>
    <w:p>
      <w:pPr>
        <w:spacing w:after="0"/>
        <w:ind w:left="0"/>
        <w:jc w:val="both"/>
      </w:pPr>
      <w:r>
        <w:rPr>
          <w:rFonts w:ascii="Times New Roman"/>
          <w:b w:val="false"/>
          <w:i w:val="false"/>
          <w:color w:val="000000"/>
          <w:sz w:val="28"/>
        </w:rPr>
        <w:t>
      44) өз құзыреті шегінде стратегиялық, реттеу, іске асыру және бақылау функцияларын жүзеге асыру;</w:t>
      </w:r>
    </w:p>
    <w:bookmarkEnd w:id="105"/>
    <w:bookmarkStart w:name="z636" w:id="106"/>
    <w:p>
      <w:pPr>
        <w:spacing w:after="0"/>
        <w:ind w:left="0"/>
        <w:jc w:val="both"/>
      </w:pPr>
      <w:r>
        <w:rPr>
          <w:rFonts w:ascii="Times New Roman"/>
          <w:b w:val="false"/>
          <w:i w:val="false"/>
          <w:color w:val="000000"/>
          <w:sz w:val="28"/>
        </w:rPr>
        <w:t>
      45) өз құзыреті шегінде нормативтік құқықтық актілерді әзірлеу және қабылдау;</w:t>
      </w:r>
    </w:p>
    <w:bookmarkEnd w:id="106"/>
    <w:bookmarkStart w:name="z637" w:id="107"/>
    <w:p>
      <w:pPr>
        <w:spacing w:after="0"/>
        <w:ind w:left="0"/>
        <w:jc w:val="both"/>
      </w:pPr>
      <w:r>
        <w:rPr>
          <w:rFonts w:ascii="Times New Roman"/>
          <w:b w:val="false"/>
          <w:i w:val="false"/>
          <w:color w:val="000000"/>
          <w:sz w:val="28"/>
        </w:rPr>
        <w:t>
      46) реттелетін салада мемлекеттік қызметтер көрсету тәртібін айқындайтын заңға тәуелді нормативтік құқықтық актілерді әзірлеу және қабылдау;</w:t>
      </w:r>
    </w:p>
    <w:bookmarkEnd w:id="107"/>
    <w:bookmarkStart w:name="z638" w:id="108"/>
    <w:p>
      <w:pPr>
        <w:spacing w:after="0"/>
        <w:ind w:left="0"/>
        <w:jc w:val="both"/>
      </w:pPr>
      <w:r>
        <w:rPr>
          <w:rFonts w:ascii="Times New Roman"/>
          <w:b w:val="false"/>
          <w:i w:val="false"/>
          <w:color w:val="000000"/>
          <w:sz w:val="28"/>
        </w:rPr>
        <w:t>
      47) ашық НҚА интернет-порталында заңға тәуелді нормативтік құқықтық актілердің жобаларын орналастыру және жария талқылау тәртібін әзірлеу және бекіту;</w:t>
      </w:r>
    </w:p>
    <w:bookmarkEnd w:id="108"/>
    <w:bookmarkStart w:name="z639" w:id="109"/>
    <w:p>
      <w:pPr>
        <w:spacing w:after="0"/>
        <w:ind w:left="0"/>
        <w:jc w:val="both"/>
      </w:pPr>
      <w:r>
        <w:rPr>
          <w:rFonts w:ascii="Times New Roman"/>
          <w:b w:val="false"/>
          <w:i w:val="false"/>
          <w:color w:val="000000"/>
          <w:sz w:val="28"/>
        </w:rPr>
        <w:t>
      48) Министрліктің даму жоспарын әзірлеу және бекіту;</w:t>
      </w:r>
    </w:p>
    <w:bookmarkEnd w:id="109"/>
    <w:bookmarkStart w:name="z640" w:id="110"/>
    <w:p>
      <w:pPr>
        <w:spacing w:after="0"/>
        <w:ind w:left="0"/>
        <w:jc w:val="both"/>
      </w:pPr>
      <w:r>
        <w:rPr>
          <w:rFonts w:ascii="Times New Roman"/>
          <w:b w:val="false"/>
          <w:i w:val="false"/>
          <w:color w:val="000000"/>
          <w:sz w:val="28"/>
        </w:rPr>
        <w:t>
      49) жеке және заңды тұлғалардың жолданымдарын өз құзыреті шегінде Қазақстан Республикасының заңнамасында белгіленген тәртіппен және мерзімдерде қарау, сондай-ақ өтініш иелері көтерген жүйелі проблемаларға талдау жүргізу және оларды анықтау;</w:t>
      </w:r>
    </w:p>
    <w:bookmarkEnd w:id="110"/>
    <w:bookmarkStart w:name="z917" w:id="111"/>
    <w:p>
      <w:pPr>
        <w:spacing w:after="0"/>
        <w:ind w:left="0"/>
        <w:jc w:val="both"/>
      </w:pPr>
      <w:r>
        <w:rPr>
          <w:rFonts w:ascii="Times New Roman"/>
          <w:b w:val="false"/>
          <w:i w:val="false"/>
          <w:color w:val="000000"/>
          <w:sz w:val="28"/>
        </w:rPr>
        <w:t>
      49-1) Қазақстан Республикасының заңнамасында белгіленген тәртіппен және мерзімдерде өз құзыреті шегінде петицияларды қарау;</w:t>
      </w:r>
    </w:p>
    <w:bookmarkEnd w:id="111"/>
    <w:bookmarkStart w:name="z641" w:id="112"/>
    <w:p>
      <w:pPr>
        <w:spacing w:after="0"/>
        <w:ind w:left="0"/>
        <w:jc w:val="both"/>
      </w:pPr>
      <w:r>
        <w:rPr>
          <w:rFonts w:ascii="Times New Roman"/>
          <w:b w:val="false"/>
          <w:i w:val="false"/>
          <w:color w:val="000000"/>
          <w:sz w:val="28"/>
        </w:rPr>
        <w:t>
      50) эталондық заңнамалық актiлердi және өзге де нормативтiк құқықтық актiлердi, ақпараттық және анықтамалық-әдiстемелiк материалдарды, оның iшiнде бірыңғай құқықтық ақпараттық жүйені пайдалана отырып шарттық негiзде беру;</w:t>
      </w:r>
    </w:p>
    <w:bookmarkEnd w:id="112"/>
    <w:bookmarkStart w:name="z642" w:id="113"/>
    <w:p>
      <w:pPr>
        <w:spacing w:after="0"/>
        <w:ind w:left="0"/>
        <w:jc w:val="both"/>
      </w:pPr>
      <w:r>
        <w:rPr>
          <w:rFonts w:ascii="Times New Roman"/>
          <w:b w:val="false"/>
          <w:i w:val="false"/>
          <w:color w:val="000000"/>
          <w:sz w:val="28"/>
        </w:rPr>
        <w:t>
      51) құқықтық насихатты ұйымдастыруды ведомствоаралық үйлестіру, заңнаманы түсіндіруге қатысу;</w:t>
      </w:r>
    </w:p>
    <w:bookmarkEnd w:id="113"/>
    <w:bookmarkStart w:name="z643" w:id="114"/>
    <w:p>
      <w:pPr>
        <w:spacing w:after="0"/>
        <w:ind w:left="0"/>
        <w:jc w:val="both"/>
      </w:pPr>
      <w:r>
        <w:rPr>
          <w:rFonts w:ascii="Times New Roman"/>
          <w:b w:val="false"/>
          <w:i w:val="false"/>
          <w:color w:val="000000"/>
          <w:sz w:val="28"/>
        </w:rPr>
        <w:t xml:space="preserve">
      52) "Құқықтық актілер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әзірленетін заң жобаларын және қабылданған заңдарды ақпараттық сүйемелдеу және түсіндіру бағдарламаларын Қазақстан Республикасының Үкіметі айқындайтын тәртіппен келісу;</w:t>
      </w:r>
    </w:p>
    <w:bookmarkEnd w:id="114"/>
    <w:bookmarkStart w:name="z644" w:id="115"/>
    <w:p>
      <w:pPr>
        <w:spacing w:after="0"/>
        <w:ind w:left="0"/>
        <w:jc w:val="both"/>
      </w:pPr>
      <w:r>
        <w:rPr>
          <w:rFonts w:ascii="Times New Roman"/>
          <w:b w:val="false"/>
          <w:i w:val="false"/>
          <w:color w:val="000000"/>
          <w:sz w:val="28"/>
        </w:rPr>
        <w:t>
      53) нормативтік құқықтық актілерді құқықтық мониторингтеу жөніндегі уәкілетті органдардың қызметін үйлестіру;</w:t>
      </w:r>
    </w:p>
    <w:bookmarkEnd w:id="115"/>
    <w:bookmarkStart w:name="z645" w:id="116"/>
    <w:p>
      <w:pPr>
        <w:spacing w:after="0"/>
        <w:ind w:left="0"/>
        <w:jc w:val="both"/>
      </w:pPr>
      <w:r>
        <w:rPr>
          <w:rFonts w:ascii="Times New Roman"/>
          <w:b w:val="false"/>
          <w:i w:val="false"/>
          <w:color w:val="000000"/>
          <w:sz w:val="28"/>
        </w:rPr>
        <w:t>
      54) заңнамаға сәйкес атқарушылық құжаттардың орындалуын қамтамасыз ету;</w:t>
      </w:r>
    </w:p>
    <w:bookmarkEnd w:id="116"/>
    <w:bookmarkStart w:name="z646" w:id="117"/>
    <w:p>
      <w:pPr>
        <w:spacing w:after="0"/>
        <w:ind w:left="0"/>
        <w:jc w:val="both"/>
      </w:pPr>
      <w:r>
        <w:rPr>
          <w:rFonts w:ascii="Times New Roman"/>
          <w:b w:val="false"/>
          <w:i w:val="false"/>
          <w:color w:val="000000"/>
          <w:sz w:val="28"/>
        </w:rPr>
        <w:t>
      55) мемлекеттік сот орындаушысының қызметін бақылауды жүзеге асыру;</w:t>
      </w:r>
    </w:p>
    <w:bookmarkEnd w:id="117"/>
    <w:bookmarkStart w:name="z647" w:id="118"/>
    <w:p>
      <w:pPr>
        <w:spacing w:after="0"/>
        <w:ind w:left="0"/>
        <w:jc w:val="both"/>
      </w:pPr>
      <w:r>
        <w:rPr>
          <w:rFonts w:ascii="Times New Roman"/>
          <w:b w:val="false"/>
          <w:i w:val="false"/>
          <w:color w:val="000000"/>
          <w:sz w:val="28"/>
        </w:rPr>
        <w:t>
      56) жеке сот орындаушыларының қызметін лицензиялауды жүзеге асыру;</w:t>
      </w:r>
    </w:p>
    <w:bookmarkEnd w:id="118"/>
    <w:bookmarkStart w:name="z648" w:id="119"/>
    <w:p>
      <w:pPr>
        <w:spacing w:after="0"/>
        <w:ind w:left="0"/>
        <w:jc w:val="both"/>
      </w:pPr>
      <w:r>
        <w:rPr>
          <w:rFonts w:ascii="Times New Roman"/>
          <w:b w:val="false"/>
          <w:i w:val="false"/>
          <w:color w:val="000000"/>
          <w:sz w:val="28"/>
        </w:rPr>
        <w:t>
      57) жеке сот орындаушысы лицензиясының қолданылуын тоқтата тұру немесе тоқтату туралы шешім қабылдау, сондай-ақ "Атқарушылық іс жүргізу және сот орындаушыларының мәртебесі туралы" Қазақстан Республикасының Заңында көзделген негіздер бойынша жеке сот орындаушыларының лицензияларынан айыру туралы талап қоюға бастама жасау;</w:t>
      </w:r>
    </w:p>
    <w:bookmarkEnd w:id="119"/>
    <w:bookmarkStart w:name="z889" w:id="120"/>
    <w:p>
      <w:pPr>
        <w:spacing w:after="0"/>
        <w:ind w:left="0"/>
        <w:jc w:val="both"/>
      </w:pPr>
      <w:r>
        <w:rPr>
          <w:rFonts w:ascii="Times New Roman"/>
          <w:b w:val="false"/>
          <w:i w:val="false"/>
          <w:color w:val="000000"/>
          <w:sz w:val="28"/>
        </w:rPr>
        <w:t>
      57-1) Қазақстан Республикасының жеке сот орындаушылары лицензияларының мемлекеттік тізілімін жүргізу;</w:t>
      </w:r>
    </w:p>
    <w:bookmarkEnd w:id="120"/>
    <w:bookmarkStart w:name="z649" w:id="121"/>
    <w:p>
      <w:pPr>
        <w:spacing w:after="0"/>
        <w:ind w:left="0"/>
        <w:jc w:val="both"/>
      </w:pPr>
      <w:r>
        <w:rPr>
          <w:rFonts w:ascii="Times New Roman"/>
          <w:b w:val="false"/>
          <w:i w:val="false"/>
          <w:color w:val="000000"/>
          <w:sz w:val="28"/>
        </w:rPr>
        <w:t>
      58) өз құзыреті шегінде жеке сот орындаушыларының қызметін реттеу және бақылауды жүзеге асыру;</w:t>
      </w:r>
    </w:p>
    <w:bookmarkEnd w:id="121"/>
    <w:bookmarkStart w:name="z944" w:id="122"/>
    <w:p>
      <w:pPr>
        <w:spacing w:after="0"/>
        <w:ind w:left="0"/>
        <w:jc w:val="both"/>
      </w:pPr>
      <w:r>
        <w:rPr>
          <w:rFonts w:ascii="Times New Roman"/>
          <w:b w:val="false"/>
          <w:i w:val="false"/>
          <w:color w:val="000000"/>
          <w:sz w:val="28"/>
        </w:rPr>
        <w:t>
      58-1) жеке сот орындаушысының Қазақстан Республикасының заңнамасының талаптарын ықтимал бұзуы тұрғысынан атқарушылық іс жүргізуге "Атқарушылық іс жүргізудің мемлекеттік автоматтандырылған цифрлық жүйесі" цифрлық жүйе арқылы мониторинг жүргізу;</w:t>
      </w:r>
    </w:p>
    <w:bookmarkEnd w:id="122"/>
    <w:bookmarkStart w:name="z650" w:id="123"/>
    <w:p>
      <w:pPr>
        <w:spacing w:after="0"/>
        <w:ind w:left="0"/>
        <w:jc w:val="both"/>
      </w:pPr>
      <w:r>
        <w:rPr>
          <w:rFonts w:ascii="Times New Roman"/>
          <w:b w:val="false"/>
          <w:i w:val="false"/>
          <w:color w:val="000000"/>
          <w:sz w:val="28"/>
        </w:rPr>
        <w:t>
      59) атқарушылық іс жүргізу мәселелері бойынша әдістемелік, нұсқаулық және түсіндіру материалдарын әзірлеу;</w:t>
      </w:r>
    </w:p>
    <w:bookmarkEnd w:id="123"/>
    <w:bookmarkStart w:name="z651" w:id="124"/>
    <w:p>
      <w:pPr>
        <w:spacing w:after="0"/>
        <w:ind w:left="0"/>
        <w:jc w:val="both"/>
      </w:pPr>
      <w:r>
        <w:rPr>
          <w:rFonts w:ascii="Times New Roman"/>
          <w:b w:val="false"/>
          <w:i w:val="false"/>
          <w:color w:val="000000"/>
          <w:sz w:val="28"/>
        </w:rPr>
        <w:t>
      60) мемлекеттік органдармен жеке сот орындаушыларын жария тізілімдер мен электрондық дерекқорларға қосу туралы шарттар жасасу;</w:t>
      </w:r>
    </w:p>
    <w:bookmarkEnd w:id="124"/>
    <w:bookmarkStart w:name="z652" w:id="125"/>
    <w:p>
      <w:pPr>
        <w:spacing w:after="0"/>
        <w:ind w:left="0"/>
        <w:jc w:val="both"/>
      </w:pPr>
      <w:r>
        <w:rPr>
          <w:rFonts w:ascii="Times New Roman"/>
          <w:b w:val="false"/>
          <w:i w:val="false"/>
          <w:color w:val="000000"/>
          <w:sz w:val="28"/>
        </w:rPr>
        <w:t>
      61) тыйым салынған мүлікті өткізу бойынша бірыңғай электрондық сауда-саттық алаңын таңдауды жүзеге асыру тәртібін айқындау;</w:t>
      </w:r>
    </w:p>
    <w:bookmarkEnd w:id="125"/>
    <w:bookmarkStart w:name="z890" w:id="126"/>
    <w:p>
      <w:pPr>
        <w:spacing w:after="0"/>
        <w:ind w:left="0"/>
        <w:jc w:val="both"/>
      </w:pPr>
      <w:r>
        <w:rPr>
          <w:rFonts w:ascii="Times New Roman"/>
          <w:b w:val="false"/>
          <w:i w:val="false"/>
          <w:color w:val="000000"/>
          <w:sz w:val="28"/>
        </w:rPr>
        <w:t>
      61-1) Бірыңғай электрондық сауда алаңы операторының қызметін бақылауды жүзеге асыру;</w:t>
      </w:r>
    </w:p>
    <w:bookmarkEnd w:id="126"/>
    <w:bookmarkStart w:name="z653" w:id="127"/>
    <w:p>
      <w:pPr>
        <w:spacing w:after="0"/>
        <w:ind w:left="0"/>
        <w:jc w:val="both"/>
      </w:pPr>
      <w:r>
        <w:rPr>
          <w:rFonts w:ascii="Times New Roman"/>
          <w:b w:val="false"/>
          <w:i w:val="false"/>
          <w:color w:val="000000"/>
          <w:sz w:val="28"/>
        </w:rPr>
        <w:t>
      62) сот орындаушылары қаулыларының үлгілік нысандарын әзірлеу және бекіту;</w:t>
      </w:r>
    </w:p>
    <w:bookmarkEnd w:id="127"/>
    <w:bookmarkStart w:name="z654" w:id="128"/>
    <w:p>
      <w:pPr>
        <w:spacing w:after="0"/>
        <w:ind w:left="0"/>
        <w:jc w:val="both"/>
      </w:pPr>
      <w:r>
        <w:rPr>
          <w:rFonts w:ascii="Times New Roman"/>
          <w:b w:val="false"/>
          <w:i w:val="false"/>
          <w:color w:val="000000"/>
          <w:sz w:val="28"/>
        </w:rPr>
        <w:t>
      63) жеке сот орындаушылары көрсеткен мемлекет кепілдік берген заң көмегі туралы есеп пен жиынтық есеп нысанын әзірлеу және бекіту;</w:t>
      </w:r>
    </w:p>
    <w:bookmarkEnd w:id="128"/>
    <w:bookmarkStart w:name="z655" w:id="129"/>
    <w:p>
      <w:pPr>
        <w:spacing w:after="0"/>
        <w:ind w:left="0"/>
        <w:jc w:val="both"/>
      </w:pPr>
      <w:r>
        <w:rPr>
          <w:rFonts w:ascii="Times New Roman"/>
          <w:b w:val="false"/>
          <w:i w:val="false"/>
          <w:color w:val="000000"/>
          <w:sz w:val="28"/>
        </w:rPr>
        <w:t>
      64) жеке сот орындаушыларының мемлекет кепілдік берген заң көмегін көрсетуі туралы келісім нысанын әзірлеу және бекіту;</w:t>
      </w:r>
    </w:p>
    <w:bookmarkEnd w:id="129"/>
    <w:bookmarkStart w:name="z656" w:id="130"/>
    <w:p>
      <w:pPr>
        <w:spacing w:after="0"/>
        <w:ind w:left="0"/>
        <w:jc w:val="both"/>
      </w:pPr>
      <w:r>
        <w:rPr>
          <w:rFonts w:ascii="Times New Roman"/>
          <w:b w:val="false"/>
          <w:i w:val="false"/>
          <w:color w:val="000000"/>
          <w:sz w:val="28"/>
        </w:rPr>
        <w:t>
      65) алименттер мен жалақыны өндіріп алу туралы атқарушылық құжаттар бойынша мәжбүрлеу шараларын қабылдауға байланысты жеке сот орындаушысының қызметіне ақы төлеу қағидаларын және мөлшерін бекіту;</w:t>
      </w:r>
    </w:p>
    <w:bookmarkEnd w:id="130"/>
    <w:bookmarkStart w:name="z657" w:id="131"/>
    <w:p>
      <w:pPr>
        <w:spacing w:after="0"/>
        <w:ind w:left="0"/>
        <w:jc w:val="both"/>
      </w:pPr>
      <w:r>
        <w:rPr>
          <w:rFonts w:ascii="Times New Roman"/>
          <w:b w:val="false"/>
          <w:i w:val="false"/>
          <w:color w:val="000000"/>
          <w:sz w:val="28"/>
        </w:rPr>
        <w:t>
      66) жеке сот орындаушысының қызметтік үй-жайының орналасқан жеріне және жабдықталуына қойылатын талаптарды әзірлеу және бекіту;</w:t>
      </w:r>
    </w:p>
    <w:bookmarkEnd w:id="131"/>
    <w:bookmarkStart w:name="z658" w:id="132"/>
    <w:p>
      <w:pPr>
        <w:spacing w:after="0"/>
        <w:ind w:left="0"/>
        <w:jc w:val="both"/>
      </w:pPr>
      <w:r>
        <w:rPr>
          <w:rFonts w:ascii="Times New Roman"/>
          <w:b w:val="false"/>
          <w:i w:val="false"/>
          <w:color w:val="000000"/>
          <w:sz w:val="28"/>
        </w:rPr>
        <w:t>
      67) тағылымдамадан өткен және жеке сот орындаушысының қызметімен айналысу құқығына үміткер адамдарды аттестаттаудан өткізу тәртібі мен шарттарын белгілеу;</w:t>
      </w:r>
    </w:p>
    <w:bookmarkEnd w:id="132"/>
    <w:bookmarkStart w:name="z659" w:id="133"/>
    <w:p>
      <w:pPr>
        <w:spacing w:after="0"/>
        <w:ind w:left="0"/>
        <w:jc w:val="both"/>
      </w:pPr>
      <w:r>
        <w:rPr>
          <w:rFonts w:ascii="Times New Roman"/>
          <w:b w:val="false"/>
          <w:i w:val="false"/>
          <w:color w:val="000000"/>
          <w:sz w:val="28"/>
        </w:rPr>
        <w:t>
      68) жеке сот орындаушыларының куәлігі мен жеке мөрінің үлгілерін әзірлеу және бекіту;</w:t>
      </w:r>
    </w:p>
    <w:bookmarkEnd w:id="133"/>
    <w:bookmarkStart w:name="z660" w:id="134"/>
    <w:p>
      <w:pPr>
        <w:spacing w:after="0"/>
        <w:ind w:left="0"/>
        <w:jc w:val="both"/>
      </w:pPr>
      <w:r>
        <w:rPr>
          <w:rFonts w:ascii="Times New Roman"/>
          <w:b w:val="false"/>
          <w:i w:val="false"/>
          <w:color w:val="000000"/>
          <w:sz w:val="28"/>
        </w:rPr>
        <w:t>
      69) жеке сот орындаушысында тағылымдамадан өту қағидаларын әзірлеу және бекіту;</w:t>
      </w:r>
    </w:p>
    <w:bookmarkEnd w:id="134"/>
    <w:bookmarkStart w:name="z661" w:id="135"/>
    <w:p>
      <w:pPr>
        <w:spacing w:after="0"/>
        <w:ind w:left="0"/>
        <w:jc w:val="both"/>
      </w:pPr>
      <w:r>
        <w:rPr>
          <w:rFonts w:ascii="Times New Roman"/>
          <w:b w:val="false"/>
          <w:i w:val="false"/>
          <w:color w:val="000000"/>
          <w:sz w:val="28"/>
        </w:rPr>
        <w:t>
      70) жеке сот орындаушысының қызметіне ақы төлеу мөлшерін бекіту;</w:t>
      </w:r>
    </w:p>
    <w:bookmarkEnd w:id="135"/>
    <w:bookmarkStart w:name="z662" w:id="136"/>
    <w:p>
      <w:pPr>
        <w:spacing w:after="0"/>
        <w:ind w:left="0"/>
        <w:jc w:val="both"/>
      </w:pPr>
      <w:r>
        <w:rPr>
          <w:rFonts w:ascii="Times New Roman"/>
          <w:b w:val="false"/>
          <w:i w:val="false"/>
          <w:color w:val="000000"/>
          <w:sz w:val="28"/>
        </w:rPr>
        <w:t>
      71) жеке сот орындаушыларын есептік тіркеу тәртібін әзірлеу және бекіту;</w:t>
      </w:r>
    </w:p>
    <w:bookmarkEnd w:id="136"/>
    <w:bookmarkStart w:name="z663" w:id="137"/>
    <w:p>
      <w:pPr>
        <w:spacing w:after="0"/>
        <w:ind w:left="0"/>
        <w:jc w:val="both"/>
      </w:pPr>
      <w:r>
        <w:rPr>
          <w:rFonts w:ascii="Times New Roman"/>
          <w:b w:val="false"/>
          <w:i w:val="false"/>
          <w:color w:val="000000"/>
          <w:sz w:val="28"/>
        </w:rPr>
        <w:t>
      72) жеке сот орындаушысы қызметімен айналысу құқығына үміткер адамдарды аттестаттаудан өткізу жөніндегі комиссияның ережесін әзірлеу және бекіту;</w:t>
      </w:r>
    </w:p>
    <w:bookmarkEnd w:id="1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73) алып тасталды – ҚР Үкіметінің 29.06.2023 </w:t>
      </w:r>
      <w:r>
        <w:rPr>
          <w:rFonts w:ascii="Times New Roman"/>
          <w:b w:val="false"/>
          <w:i w:val="false"/>
          <w:color w:val="000000"/>
          <w:sz w:val="28"/>
        </w:rPr>
        <w:t xml:space="preserve">№ 513 </w:t>
      </w:r>
      <w:r>
        <w:rPr>
          <w:rFonts w:ascii="Times New Roman"/>
          <w:b w:val="false"/>
          <w:i w:val="false"/>
          <w:color w:val="ff0000"/>
          <w:sz w:val="28"/>
        </w:rPr>
        <w:t>қаулысымен.</w:t>
      </w:r>
      <w:r>
        <w:br/>
      </w:r>
      <w:r>
        <w:rPr>
          <w:rFonts w:ascii="Times New Roman"/>
          <w:b w:val="false"/>
          <w:i w:val="false"/>
          <w:color w:val="000000"/>
          <w:sz w:val="28"/>
        </w:rPr>
        <w:t>
</w:t>
      </w:r>
    </w:p>
    <w:bookmarkStart w:name="z665" w:id="138"/>
    <w:p>
      <w:pPr>
        <w:spacing w:after="0"/>
        <w:ind w:left="0"/>
        <w:jc w:val="both"/>
      </w:pPr>
      <w:r>
        <w:rPr>
          <w:rFonts w:ascii="Times New Roman"/>
          <w:b w:val="false"/>
          <w:i w:val="false"/>
          <w:color w:val="000000"/>
          <w:sz w:val="28"/>
        </w:rPr>
        <w:t>
      74) тыйым салынған мүлікті өткізудің, оның ішінде электрондық аукцион нысанындағы сауда-саттықта өткізудің қағидаларын бекіту;</w:t>
      </w:r>
    </w:p>
    <w:bookmarkEnd w:id="138"/>
    <w:bookmarkStart w:name="z666" w:id="139"/>
    <w:p>
      <w:pPr>
        <w:spacing w:after="0"/>
        <w:ind w:left="0"/>
        <w:jc w:val="both"/>
      </w:pPr>
      <w:r>
        <w:rPr>
          <w:rFonts w:ascii="Times New Roman"/>
          <w:b w:val="false"/>
          <w:i w:val="false"/>
          <w:color w:val="000000"/>
          <w:sz w:val="28"/>
        </w:rPr>
        <w:t>
      75) ата-ана алатын және алименттер ұсталатын жалақы және (немесе) өзге де кіріс түрлерінің тізбесін бекіту;</w:t>
      </w:r>
    </w:p>
    <w:bookmarkEnd w:id="139"/>
    <w:bookmarkStart w:name="z667" w:id="140"/>
    <w:p>
      <w:pPr>
        <w:spacing w:after="0"/>
        <w:ind w:left="0"/>
        <w:jc w:val="both"/>
      </w:pPr>
      <w:r>
        <w:rPr>
          <w:rFonts w:ascii="Times New Roman"/>
          <w:b w:val="false"/>
          <w:i w:val="false"/>
          <w:color w:val="000000"/>
          <w:sz w:val="28"/>
        </w:rPr>
        <w:t>
      76) жеке сот орындаушыларының қызметін бақылауды жүзеге асыру тәртібін әзірлеу және бекіту;</w:t>
      </w:r>
    </w:p>
    <w:bookmarkEnd w:id="140"/>
    <w:bookmarkStart w:name="z668" w:id="141"/>
    <w:p>
      <w:pPr>
        <w:spacing w:after="0"/>
        <w:ind w:left="0"/>
        <w:jc w:val="both"/>
      </w:pPr>
      <w:r>
        <w:rPr>
          <w:rFonts w:ascii="Times New Roman"/>
          <w:b w:val="false"/>
          <w:i w:val="false"/>
          <w:color w:val="000000"/>
          <w:sz w:val="28"/>
        </w:rPr>
        <w:t>
      77) жеке сот орындаушыларының іс жүргізу қағидаларын әзірлеу және бекіту;</w:t>
      </w:r>
    </w:p>
    <w:bookmarkEnd w:id="141"/>
    <w:bookmarkStart w:name="z669" w:id="142"/>
    <w:p>
      <w:pPr>
        <w:spacing w:after="0"/>
        <w:ind w:left="0"/>
        <w:jc w:val="both"/>
      </w:pPr>
      <w:r>
        <w:rPr>
          <w:rFonts w:ascii="Times New Roman"/>
          <w:b w:val="false"/>
          <w:i w:val="false"/>
          <w:color w:val="000000"/>
          <w:sz w:val="28"/>
        </w:rPr>
        <w:t>
      78) жеке сот орындаушыларының өңірлік палатасының өз қызметі туралы ақпарат беру нысаны мен мерзімдерін бекіту;</w:t>
      </w:r>
    </w:p>
    <w:bookmarkEnd w:id="142"/>
    <w:bookmarkStart w:name="z670" w:id="143"/>
    <w:p>
      <w:pPr>
        <w:spacing w:after="0"/>
        <w:ind w:left="0"/>
        <w:jc w:val="both"/>
      </w:pPr>
      <w:r>
        <w:rPr>
          <w:rFonts w:ascii="Times New Roman"/>
          <w:b w:val="false"/>
          <w:i w:val="false"/>
          <w:color w:val="000000"/>
          <w:sz w:val="28"/>
        </w:rPr>
        <w:t>
      79) атқарушылық іс жүргізудің мемлекеттік автоматтандырылған цифрлық жүйесі арқылы атқарушылық құжаттарды жеке сот орындаушылары арасында бөлу тәртібін айқындау;</w:t>
      </w:r>
    </w:p>
    <w:bookmarkEnd w:id="143"/>
    <w:bookmarkStart w:name="z671" w:id="144"/>
    <w:p>
      <w:pPr>
        <w:spacing w:after="0"/>
        <w:ind w:left="0"/>
        <w:jc w:val="both"/>
      </w:pPr>
      <w:r>
        <w:rPr>
          <w:rFonts w:ascii="Times New Roman"/>
          <w:b w:val="false"/>
          <w:i w:val="false"/>
          <w:color w:val="000000"/>
          <w:sz w:val="28"/>
        </w:rPr>
        <w:t>
      80) мемлекеттік сот орындаушыларының нысанды киімінің (погонсыз), жетоны мен эмблемасының үлгілерін бекіту;</w:t>
      </w:r>
    </w:p>
    <w:bookmarkEnd w:id="144"/>
    <w:bookmarkStart w:name="z672" w:id="145"/>
    <w:p>
      <w:pPr>
        <w:spacing w:after="0"/>
        <w:ind w:left="0"/>
        <w:jc w:val="both"/>
      </w:pPr>
      <w:r>
        <w:rPr>
          <w:rFonts w:ascii="Times New Roman"/>
          <w:b w:val="false"/>
          <w:i w:val="false"/>
          <w:color w:val="000000"/>
          <w:sz w:val="28"/>
        </w:rPr>
        <w:t>
      81) бюджеттік жоспарлау жөніндегі орталық уәкілетті органмен келісу бойынша мемлекеттік сот орындаушыларын нысанды киіммен (погонсыз) қамтамасыз етудің заттай нормаларын бекіту;</w:t>
      </w:r>
    </w:p>
    <w:bookmarkEnd w:id="145"/>
    <w:bookmarkStart w:name="z673" w:id="146"/>
    <w:p>
      <w:pPr>
        <w:spacing w:after="0"/>
        <w:ind w:left="0"/>
        <w:jc w:val="both"/>
      </w:pPr>
      <w:r>
        <w:rPr>
          <w:rFonts w:ascii="Times New Roman"/>
          <w:b w:val="false"/>
          <w:i w:val="false"/>
          <w:color w:val="000000"/>
          <w:sz w:val="28"/>
        </w:rPr>
        <w:t>
      82) атқарушылық іс жүргізу бойынша шығыстарды есептеу әдістемесін бекіту;</w:t>
      </w:r>
    </w:p>
    <w:bookmarkEnd w:id="146"/>
    <w:bookmarkStart w:name="z674" w:id="147"/>
    <w:p>
      <w:pPr>
        <w:spacing w:after="0"/>
        <w:ind w:left="0"/>
        <w:jc w:val="both"/>
      </w:pPr>
      <w:r>
        <w:rPr>
          <w:rFonts w:ascii="Times New Roman"/>
          <w:b w:val="false"/>
          <w:i w:val="false"/>
          <w:color w:val="000000"/>
          <w:sz w:val="28"/>
        </w:rPr>
        <w:t>
      83) Жұмыскерлердің өмірі мен денсаулығына келтірілген зиян үшін белгіленген тәртіппен жауапты деп танылған, таратылатын заңды тұлғаның мүлкі болмаған немесе жеткіліксіз болған жағдайда осы зиянды өтеу жөніндегі тиісті мерзімдік төлемдерді капиталдандыру сомаларын мемлекеттен өндіріп алу жөніндегі атқарушылық іс жүргізу қағидаларын белгілеу;</w:t>
      </w:r>
    </w:p>
    <w:bookmarkEnd w:id="147"/>
    <w:bookmarkStart w:name="z675" w:id="148"/>
    <w:p>
      <w:pPr>
        <w:spacing w:after="0"/>
        <w:ind w:left="0"/>
        <w:jc w:val="both"/>
      </w:pPr>
      <w:r>
        <w:rPr>
          <w:rFonts w:ascii="Times New Roman"/>
          <w:b w:val="false"/>
          <w:i w:val="false"/>
          <w:color w:val="000000"/>
          <w:sz w:val="28"/>
        </w:rPr>
        <w:t>
      84) халықаралық, шетелдік соттар мен төреліктердің шешімдерін орындау саласында шет мемлекеттердің атқарушылық іс жүргізу қызметтерімен және халықаралық ұйымдармен өзара іс-қимыл жасау;</w:t>
      </w:r>
    </w:p>
    <w:bookmarkEnd w:id="148"/>
    <w:bookmarkStart w:name="z676" w:id="149"/>
    <w:p>
      <w:pPr>
        <w:spacing w:after="0"/>
        <w:ind w:left="0"/>
        <w:jc w:val="both"/>
      </w:pPr>
      <w:r>
        <w:rPr>
          <w:rFonts w:ascii="Times New Roman"/>
          <w:b w:val="false"/>
          <w:i w:val="false"/>
          <w:color w:val="000000"/>
          <w:sz w:val="28"/>
        </w:rPr>
        <w:t>
      85) заңнамада белгіленген тәртіппен зияткерлік меншік құқықтарын өзара қорғау туралы халықаралық шарттарды дайындауға және жасасуға, мұндай шарттарға қол қоюға қатысу;</w:t>
      </w:r>
    </w:p>
    <w:bookmarkEnd w:id="149"/>
    <w:bookmarkStart w:name="z677" w:id="150"/>
    <w:p>
      <w:pPr>
        <w:spacing w:after="0"/>
        <w:ind w:left="0"/>
        <w:jc w:val="both"/>
      </w:pPr>
      <w:r>
        <w:rPr>
          <w:rFonts w:ascii="Times New Roman"/>
          <w:b w:val="false"/>
          <w:i w:val="false"/>
          <w:color w:val="000000"/>
          <w:sz w:val="28"/>
        </w:rPr>
        <w:t>
      86) зияткерлік меншік құқықтарының қорғалуын қамтамасыз ету жөніндегі халықаралық шарттардың және келісімдердің нормалары мен ережелерін іске асыру;</w:t>
      </w:r>
    </w:p>
    <w:bookmarkEnd w:id="150"/>
    <w:bookmarkStart w:name="z678" w:id="151"/>
    <w:p>
      <w:pPr>
        <w:spacing w:after="0"/>
        <w:ind w:left="0"/>
        <w:jc w:val="both"/>
      </w:pPr>
      <w:r>
        <w:rPr>
          <w:rFonts w:ascii="Times New Roman"/>
          <w:b w:val="false"/>
          <w:i w:val="false"/>
          <w:color w:val="000000"/>
          <w:sz w:val="28"/>
        </w:rPr>
        <w:t>
      87) зияткерлік меншік объектілерін құқықтық қорғау және пайдалану саласындағы ғылыми-зерттеу және басқа да жұмыстарға қатысу;</w:t>
      </w:r>
    </w:p>
    <w:bookmarkEnd w:id="151"/>
    <w:bookmarkStart w:name="z679" w:id="152"/>
    <w:p>
      <w:pPr>
        <w:spacing w:after="0"/>
        <w:ind w:left="0"/>
        <w:jc w:val="both"/>
      </w:pPr>
      <w:r>
        <w:rPr>
          <w:rFonts w:ascii="Times New Roman"/>
          <w:b w:val="false"/>
          <w:i w:val="false"/>
          <w:color w:val="000000"/>
          <w:sz w:val="28"/>
        </w:rPr>
        <w:t>
      88) топологияларды Интегралдық микросхемалар топологияларының мемлекеттік тізіліміне енгізу және тіркеу туралы куәліктерді, автор куәліктерін беру қағидаларын әзірлеу және бекіту;</w:t>
      </w:r>
    </w:p>
    <w:bookmarkEnd w:id="152"/>
    <w:bookmarkStart w:name="z680" w:id="153"/>
    <w:p>
      <w:pPr>
        <w:spacing w:after="0"/>
        <w:ind w:left="0"/>
        <w:jc w:val="both"/>
      </w:pPr>
      <w:r>
        <w:rPr>
          <w:rFonts w:ascii="Times New Roman"/>
          <w:b w:val="false"/>
          <w:i w:val="false"/>
          <w:color w:val="000000"/>
          <w:sz w:val="28"/>
        </w:rPr>
        <w:t>
      89) Селекциялық жетiстiктердің мемлекеттік тізілімінде селекциялық жетiстiктерді тіркеу және қорғау құжаттары мен олардың телнұсқаларын беру, патенттердің күшін жою және қолданысын мерзімінен бұрын тоқтату қағидаларын әзірлеу және бекіту;</w:t>
      </w:r>
    </w:p>
    <w:bookmarkEnd w:id="153"/>
    <w:bookmarkStart w:name="z681" w:id="154"/>
    <w:p>
      <w:pPr>
        <w:spacing w:after="0"/>
        <w:ind w:left="0"/>
        <w:jc w:val="both"/>
      </w:pPr>
      <w:r>
        <w:rPr>
          <w:rFonts w:ascii="Times New Roman"/>
          <w:b w:val="false"/>
          <w:i w:val="false"/>
          <w:color w:val="000000"/>
          <w:sz w:val="28"/>
        </w:rPr>
        <w:t>
      90) өнеркәсіптік меншік объектілерін Өнертабыстардың мемлекеттік тізілімінде, Пайдалы модельдердің мемлекеттік тізілімінде, Өнеркәсіптік үлгілердің мемлекеттік тізілімінде тіркеу және қорғау құжаттары мен олардың телнұсқаларын беру, патенттерді жарамсыз деп тану және олардың қолданысын мерзімінен бұрын тоқтату қағидаларын әзірлеу және бекіту;</w:t>
      </w:r>
    </w:p>
    <w:bookmarkEnd w:id="154"/>
    <w:bookmarkStart w:name="z682" w:id="155"/>
    <w:p>
      <w:pPr>
        <w:spacing w:after="0"/>
        <w:ind w:left="0"/>
        <w:jc w:val="both"/>
      </w:pPr>
      <w:r>
        <w:rPr>
          <w:rFonts w:ascii="Times New Roman"/>
          <w:b w:val="false"/>
          <w:i w:val="false"/>
          <w:color w:val="000000"/>
          <w:sz w:val="28"/>
        </w:rPr>
        <w:t>
      91) тауар белгілерін, географиялық нұсқамаларды, тауарлар шығарылған жерлердiң атауларын Тауар белгілерінің, географиялық нұсқамалардың және тауарлар шығарылған жерлердің атауларының мемлекеттік тізілімдерінде тіркеу және қорғау құжаттары мен олардың телнұсқаларын беру, тіркеудің қолданысын тоқтату және оны жарамсыз деп тану қағидаларын әзірлеу және бекіту;</w:t>
      </w:r>
    </w:p>
    <w:bookmarkEnd w:id="155"/>
    <w:bookmarkStart w:name="z683" w:id="156"/>
    <w:p>
      <w:pPr>
        <w:spacing w:after="0"/>
        <w:ind w:left="0"/>
        <w:jc w:val="both"/>
      </w:pPr>
      <w:r>
        <w:rPr>
          <w:rFonts w:ascii="Times New Roman"/>
          <w:b w:val="false"/>
          <w:i w:val="false"/>
          <w:color w:val="000000"/>
          <w:sz w:val="28"/>
        </w:rPr>
        <w:t>
      92) топологияларға айрықша құқық беруді, оларды пайдалануға құқықты табыстауды Интегралдық микросхемалар топологияларының мемлекеттік тізілімінде тіркеу қағидаларын әзірлеу және бекіту;</w:t>
      </w:r>
    </w:p>
    <w:bookmarkEnd w:id="156"/>
    <w:bookmarkStart w:name="z684" w:id="157"/>
    <w:p>
      <w:pPr>
        <w:spacing w:after="0"/>
        <w:ind w:left="0"/>
        <w:jc w:val="both"/>
      </w:pPr>
      <w:r>
        <w:rPr>
          <w:rFonts w:ascii="Times New Roman"/>
          <w:b w:val="false"/>
          <w:i w:val="false"/>
          <w:color w:val="000000"/>
          <w:sz w:val="28"/>
        </w:rPr>
        <w:t>
      93) селекциялық жетiстiкке айрықша құқық беруді, оны пайдалануға, ашық немесе мәжбүрлі лицензияға құқықты табыстауды Селекциялық жетiстiктердің мемлекеттік тізілімінде тіркеу қағидаларын әзірлеу және бекіту;</w:t>
      </w:r>
    </w:p>
    <w:bookmarkEnd w:id="157"/>
    <w:bookmarkStart w:name="z685" w:id="158"/>
    <w:p>
      <w:pPr>
        <w:spacing w:after="0"/>
        <w:ind w:left="0"/>
        <w:jc w:val="both"/>
      </w:pPr>
      <w:r>
        <w:rPr>
          <w:rFonts w:ascii="Times New Roman"/>
          <w:b w:val="false"/>
          <w:i w:val="false"/>
          <w:color w:val="000000"/>
          <w:sz w:val="28"/>
        </w:rPr>
        <w:t>
      94) өнеркәсіптік меншік объектісіне айрықша құқық беруді, оны пайдалануға, ашық немесе мәжбүрлі лицензияға құқықты табыстауды тиісті мемлекеттік тізілімдерде тіркеу қағидаларын әзірлеу және бекіту;</w:t>
      </w:r>
    </w:p>
    <w:bookmarkEnd w:id="158"/>
    <w:bookmarkStart w:name="z686" w:id="159"/>
    <w:p>
      <w:pPr>
        <w:spacing w:after="0"/>
        <w:ind w:left="0"/>
        <w:jc w:val="both"/>
      </w:pPr>
      <w:r>
        <w:rPr>
          <w:rFonts w:ascii="Times New Roman"/>
          <w:b w:val="false"/>
          <w:i w:val="false"/>
          <w:color w:val="000000"/>
          <w:sz w:val="28"/>
        </w:rPr>
        <w:t>
      95) тауар белгісіне айрықша құқық беруді, оны пайдалануға құқықты табыстауды Тауар белгілерінің мемлекеттік тізілімінде тіркеу қағидаларын әзірлеу және бекіту;</w:t>
      </w:r>
    </w:p>
    <w:bookmarkEnd w:id="159"/>
    <w:bookmarkStart w:name="z687" w:id="160"/>
    <w:p>
      <w:pPr>
        <w:spacing w:after="0"/>
        <w:ind w:left="0"/>
        <w:jc w:val="both"/>
      </w:pPr>
      <w:r>
        <w:rPr>
          <w:rFonts w:ascii="Times New Roman"/>
          <w:b w:val="false"/>
          <w:i w:val="false"/>
          <w:color w:val="000000"/>
          <w:sz w:val="28"/>
        </w:rPr>
        <w:t>
      96) Селекциялық жетістіктердің, өнертабыстардың, пайдалы модельдердің, өнеркәсіптік үлгілердің, тауар белгілерінің, географиялық нұсқамалардың, тауарлар шығарылған жерлердің атауларының мемлекеттік тізілімдерінен үзінді көшірмелер беру қағидаларын әзірлеу және бекіту;</w:t>
      </w:r>
    </w:p>
    <w:bookmarkEnd w:id="160"/>
    <w:bookmarkStart w:name="z688" w:id="161"/>
    <w:p>
      <w:pPr>
        <w:spacing w:after="0"/>
        <w:ind w:left="0"/>
        <w:jc w:val="both"/>
      </w:pPr>
      <w:r>
        <w:rPr>
          <w:rFonts w:ascii="Times New Roman"/>
          <w:b w:val="false"/>
          <w:i w:val="false"/>
          <w:color w:val="000000"/>
          <w:sz w:val="28"/>
        </w:rPr>
        <w:t>
      97) селекциялық жетістіктерді, өнеркәсіптік меншік объектілерін, тауар белгілерін, географиялық нұсқамаларды, тауарлар шығарылған жерлердің атауларын тіркеуге қатысты мәліметтерді және тіркелген топологиялар туралы мәліметтерді бюллетеньде жариялау тәртібін айқындау;</w:t>
      </w:r>
    </w:p>
    <w:bookmarkEnd w:id="161"/>
    <w:bookmarkStart w:name="z689" w:id="162"/>
    <w:p>
      <w:pPr>
        <w:spacing w:after="0"/>
        <w:ind w:left="0"/>
        <w:jc w:val="both"/>
      </w:pPr>
      <w:r>
        <w:rPr>
          <w:rFonts w:ascii="Times New Roman"/>
          <w:b w:val="false"/>
          <w:i w:val="false"/>
          <w:color w:val="000000"/>
          <w:sz w:val="28"/>
        </w:rPr>
        <w:t>
      98) Қазақстан Республикасы ратификациялаған халықаралық шарттарға сәйкес өнеркәсіптік меншік объектілеріне, селекциялық жетістіктерге, тауар белгілеріне арналған өтінімдерді қарау қағидаларын әзірлеу және бекіту;</w:t>
      </w:r>
    </w:p>
    <w:bookmarkEnd w:id="162"/>
    <w:bookmarkStart w:name="z690" w:id="163"/>
    <w:p>
      <w:pPr>
        <w:spacing w:after="0"/>
        <w:ind w:left="0"/>
        <w:jc w:val="both"/>
      </w:pPr>
      <w:r>
        <w:rPr>
          <w:rFonts w:ascii="Times New Roman"/>
          <w:b w:val="false"/>
          <w:i w:val="false"/>
          <w:color w:val="000000"/>
          <w:sz w:val="28"/>
        </w:rPr>
        <w:t>
      99) топологияларды тіркеу туралы өтінімдерге сараптама жүргізу қағидаларын әзірлеу және бекіту;</w:t>
      </w:r>
    </w:p>
    <w:bookmarkEnd w:id="163"/>
    <w:bookmarkStart w:name="z691" w:id="164"/>
    <w:p>
      <w:pPr>
        <w:spacing w:after="0"/>
        <w:ind w:left="0"/>
        <w:jc w:val="both"/>
      </w:pPr>
      <w:r>
        <w:rPr>
          <w:rFonts w:ascii="Times New Roman"/>
          <w:b w:val="false"/>
          <w:i w:val="false"/>
          <w:color w:val="000000"/>
          <w:sz w:val="28"/>
        </w:rPr>
        <w:t>
      100) селекциялық жетiстiктерге арналған өтінімдерге алдын ала сараптама жүргізу қағидаларын әзірлеу және бекіту;</w:t>
      </w:r>
    </w:p>
    <w:bookmarkEnd w:id="164"/>
    <w:bookmarkStart w:name="z692" w:id="165"/>
    <w:p>
      <w:pPr>
        <w:spacing w:after="0"/>
        <w:ind w:left="0"/>
        <w:jc w:val="both"/>
      </w:pPr>
      <w:r>
        <w:rPr>
          <w:rFonts w:ascii="Times New Roman"/>
          <w:b w:val="false"/>
          <w:i w:val="false"/>
          <w:color w:val="000000"/>
          <w:sz w:val="28"/>
        </w:rPr>
        <w:t>
      101) өнеркәсіптік меншік объектілеріне, тауар белгілеріне, географиялық нұсқамаларға, тауарлар шығарылған жерлердің атауларына, топологияларды тіркеу туралы өтінімдерге сараптама жүргізу қағидаларын әзірлеу және бекіту;</w:t>
      </w:r>
    </w:p>
    <w:bookmarkEnd w:id="165"/>
    <w:bookmarkStart w:name="z693" w:id="166"/>
    <w:p>
      <w:pPr>
        <w:spacing w:after="0"/>
        <w:ind w:left="0"/>
        <w:jc w:val="both"/>
      </w:pPr>
      <w:r>
        <w:rPr>
          <w:rFonts w:ascii="Times New Roman"/>
          <w:b w:val="false"/>
          <w:i w:val="false"/>
          <w:color w:val="000000"/>
          <w:sz w:val="28"/>
        </w:rPr>
        <w:t>
      102) авторлық құқықты ресми тізілімдерде тіркеу бойынша қызметті ұйымдастыру;</w:t>
      </w:r>
    </w:p>
    <w:bookmarkEnd w:id="166"/>
    <w:bookmarkStart w:name="z694" w:id="167"/>
    <w:p>
      <w:pPr>
        <w:spacing w:after="0"/>
        <w:ind w:left="0"/>
        <w:jc w:val="both"/>
      </w:pPr>
      <w:r>
        <w:rPr>
          <w:rFonts w:ascii="Times New Roman"/>
          <w:b w:val="false"/>
          <w:i w:val="false"/>
          <w:color w:val="000000"/>
          <w:sz w:val="28"/>
        </w:rPr>
        <w:t>
      103) құқықтарды ұжымдық басқару жөніндегі ұйымдарды аккредиттеу;</w:t>
      </w:r>
    </w:p>
    <w:bookmarkEnd w:id="167"/>
    <w:bookmarkStart w:name="z695" w:id="168"/>
    <w:p>
      <w:pPr>
        <w:spacing w:after="0"/>
        <w:ind w:left="0"/>
        <w:jc w:val="both"/>
      </w:pPr>
      <w:r>
        <w:rPr>
          <w:rFonts w:ascii="Times New Roman"/>
          <w:b w:val="false"/>
          <w:i w:val="false"/>
          <w:color w:val="000000"/>
          <w:sz w:val="28"/>
        </w:rPr>
        <w:t>
      104) патенттік сенім білдірілген өкіл қызметімен айналысуға үміткер адамдарды аттестаттаудан өткізу, патенттік сенім білдірілген өкілдердің тізілімінде (тізілімдерінде) тіркеу және оған (оларға) өзгерістер енгізу қағидаларын әзірлеу және бекіту;</w:t>
      </w:r>
    </w:p>
    <w:bookmarkEnd w:id="168"/>
    <w:bookmarkStart w:name="z696" w:id="169"/>
    <w:p>
      <w:pPr>
        <w:spacing w:after="0"/>
        <w:ind w:left="0"/>
        <w:jc w:val="both"/>
      </w:pPr>
      <w:r>
        <w:rPr>
          <w:rFonts w:ascii="Times New Roman"/>
          <w:b w:val="false"/>
          <w:i w:val="false"/>
          <w:color w:val="000000"/>
          <w:sz w:val="28"/>
        </w:rPr>
        <w:t>
      105) патенттік сенім білдірілген өкілдердің қызметі мәселелері жөніндегі комиссия, апелляциялық кеңес, апелляциялық комиссия, тауар белгісін Қазақстан Республикасында жалпыға бірдей белгілі деп тану жөніндегі комиссия туралы ережелерді әзірлеу және бекіту;</w:t>
      </w:r>
    </w:p>
    <w:bookmarkEnd w:id="169"/>
    <w:bookmarkStart w:name="z697" w:id="170"/>
    <w:p>
      <w:pPr>
        <w:spacing w:after="0"/>
        <w:ind w:left="0"/>
        <w:jc w:val="both"/>
      </w:pPr>
      <w:r>
        <w:rPr>
          <w:rFonts w:ascii="Times New Roman"/>
          <w:b w:val="false"/>
          <w:i w:val="false"/>
          <w:color w:val="000000"/>
          <w:sz w:val="28"/>
        </w:rPr>
        <w:t>
      106) аттестаттау комиссиясының, апелляциялық кеңестің, апелляциялық комиссияның және тауар белгісін Қазақстан Республикасында жалпыға бірдей белгілі деп тану жөніндегі комиссияның қызметін ұйымдастыру;</w:t>
      </w:r>
    </w:p>
    <w:bookmarkEnd w:id="170"/>
    <w:bookmarkStart w:name="z698" w:id="171"/>
    <w:p>
      <w:pPr>
        <w:spacing w:after="0"/>
        <w:ind w:left="0"/>
        <w:jc w:val="both"/>
      </w:pPr>
      <w:r>
        <w:rPr>
          <w:rFonts w:ascii="Times New Roman"/>
          <w:b w:val="false"/>
          <w:i w:val="false"/>
          <w:color w:val="000000"/>
          <w:sz w:val="28"/>
        </w:rPr>
        <w:t>
      107) апелляциялық кеңестің қарсылықтарды қарау қағидаларын әзірлеу және бекіту;</w:t>
      </w:r>
    </w:p>
    <w:bookmarkEnd w:id="171"/>
    <w:bookmarkStart w:name="z699" w:id="172"/>
    <w:p>
      <w:pPr>
        <w:spacing w:after="0"/>
        <w:ind w:left="0"/>
        <w:jc w:val="both"/>
      </w:pPr>
      <w:r>
        <w:rPr>
          <w:rFonts w:ascii="Times New Roman"/>
          <w:b w:val="false"/>
          <w:i w:val="false"/>
          <w:color w:val="000000"/>
          <w:sz w:val="28"/>
        </w:rPr>
        <w:t>
      108) заңды тұлғаларды, жылжымайтын мүлікке құқықтарды мемлекеттік тіркеу саласында, құқықтарды ұжымдық басқару жөніндегі ұйымдардың қызметін, сондай-ақ Қазақстан Республикасының Кәсіпкерлік кодексіне сәйкес авторлық құқық және сабақтас құқықтар объектілерін, тауар белгісін, қызмет көрсету белгісін, географиялық нұсқамаларын, тауар шығарылған жердің атауын немесе фирмалық атауын пайдалануды мемлекеттік бақылауды жүзеге асыру;</w:t>
      </w:r>
    </w:p>
    <w:bookmarkEnd w:id="172"/>
    <w:bookmarkStart w:name="z700" w:id="173"/>
    <w:p>
      <w:pPr>
        <w:spacing w:after="0"/>
        <w:ind w:left="0"/>
        <w:jc w:val="both"/>
      </w:pPr>
      <w:r>
        <w:rPr>
          <w:rFonts w:ascii="Times New Roman"/>
          <w:b w:val="false"/>
          <w:i w:val="false"/>
          <w:color w:val="000000"/>
          <w:sz w:val="28"/>
        </w:rPr>
        <w:t>
      109) патенттiк iс саласындағы сараптаманы және авторлық құқықты ресми тізілімдерде тіркеуді жүзеге асыратын мемлекеттiк ұйымның қызметiн бақылауды жүзеге асыру;</w:t>
      </w:r>
    </w:p>
    <w:bookmarkEnd w:id="173"/>
    <w:bookmarkStart w:name="z701" w:id="174"/>
    <w:p>
      <w:pPr>
        <w:spacing w:after="0"/>
        <w:ind w:left="0"/>
        <w:jc w:val="both"/>
      </w:pPr>
      <w:r>
        <w:rPr>
          <w:rFonts w:ascii="Times New Roman"/>
          <w:b w:val="false"/>
          <w:i w:val="false"/>
          <w:color w:val="000000"/>
          <w:sz w:val="28"/>
        </w:rPr>
        <w:t>
      110) зияткерлiк меншiкті сақтау мен қорғау саласындағы қызметті ведомствоаралық үйлестіруді және осы саладағы уәкілетті органдарға, сондай-ақ мүдделі ұйымдарға әдістемелік көмек көрсетуді жүзеге асыру;</w:t>
      </w:r>
    </w:p>
    <w:bookmarkEnd w:id="174"/>
    <w:bookmarkStart w:name="z702" w:id="175"/>
    <w:p>
      <w:pPr>
        <w:spacing w:after="0"/>
        <w:ind w:left="0"/>
        <w:jc w:val="both"/>
      </w:pPr>
      <w:r>
        <w:rPr>
          <w:rFonts w:ascii="Times New Roman"/>
          <w:b w:val="false"/>
          <w:i w:val="false"/>
          <w:color w:val="000000"/>
          <w:sz w:val="28"/>
        </w:rPr>
        <w:t>
      111) зияткерлiк меншiк құқықтарын сақтау және қорғау саласындағы заңнаманы жетілдіру жөнінде ұсыныстар тұжырымдау;</w:t>
      </w:r>
    </w:p>
    <w:bookmarkEnd w:id="175"/>
    <w:bookmarkStart w:name="z703" w:id="176"/>
    <w:p>
      <w:pPr>
        <w:spacing w:after="0"/>
        <w:ind w:left="0"/>
        <w:jc w:val="both"/>
      </w:pPr>
      <w:r>
        <w:rPr>
          <w:rFonts w:ascii="Times New Roman"/>
          <w:b w:val="false"/>
          <w:i w:val="false"/>
          <w:color w:val="000000"/>
          <w:sz w:val="28"/>
        </w:rPr>
        <w:t>
      112) уәкілетті органдар мен ұйымдардың осы саладағы заңнаманы сақтауын және халықаралық шарттарды орындауын қоса алғанда, олардың зияткерлік меншік құқықтарын сақтау және қорғау жөніндегі мемлекеттік саясатты іске асыруының мониторингі;</w:t>
      </w:r>
    </w:p>
    <w:bookmarkEnd w:id="176"/>
    <w:bookmarkStart w:name="z704" w:id="177"/>
    <w:p>
      <w:pPr>
        <w:spacing w:after="0"/>
        <w:ind w:left="0"/>
        <w:jc w:val="both"/>
      </w:pPr>
      <w:r>
        <w:rPr>
          <w:rFonts w:ascii="Times New Roman"/>
          <w:b w:val="false"/>
          <w:i w:val="false"/>
          <w:color w:val="000000"/>
          <w:sz w:val="28"/>
        </w:rPr>
        <w:t>
      113) өнеркәсiптiк меншiк объектiлерiне, селекциялық жетiстiктерге, интегралдық микросхемалар топологияларына, тауар белгілеріне, қызмет көрсету белгілеріне, географиялық нұсқамаларға, тауарлар шығарылғын жерлердің атауына қорғау құжаттарын беруге арналған өтiнiмдерге сараптама жүргiзу жөніндегі қызметті ұйымдастыру, тиісті мемлекеттiк тiзiлiмдерді жүргiзу, қорғау құжаттарын беру және оларды күшiнде ұстап тұру жөнiндегi шараларды, оның ішінде Қазақстан Республикасының халықаралық шарттарына сәйкес жүзеге асыру;</w:t>
      </w:r>
    </w:p>
    <w:bookmarkEnd w:id="177"/>
    <w:bookmarkStart w:name="z705" w:id="178"/>
    <w:p>
      <w:pPr>
        <w:spacing w:after="0"/>
        <w:ind w:left="0"/>
        <w:jc w:val="both"/>
      </w:pPr>
      <w:r>
        <w:rPr>
          <w:rFonts w:ascii="Times New Roman"/>
          <w:b w:val="false"/>
          <w:i w:val="false"/>
          <w:color w:val="000000"/>
          <w:sz w:val="28"/>
        </w:rPr>
        <w:t>
      114) туындыны авторлық сыйақысын төлеп, автордың келісімінсіз жеке мақсатта көшірмелеу үшін сыйақы мөлшерін, оны жинау, бөлу және төлеу қағидаларын бекіту;</w:t>
      </w:r>
    </w:p>
    <w:bookmarkEnd w:id="178"/>
    <w:bookmarkStart w:name="z891" w:id="179"/>
    <w:p>
      <w:pPr>
        <w:spacing w:after="0"/>
        <w:ind w:left="0"/>
        <w:jc w:val="both"/>
      </w:pPr>
      <w:r>
        <w:rPr>
          <w:rFonts w:ascii="Times New Roman"/>
          <w:b w:val="false"/>
          <w:i w:val="false"/>
          <w:color w:val="000000"/>
          <w:sz w:val="28"/>
        </w:rPr>
        <w:t>
      114-1) мәдениет, жеке кәсіпкерлікті дамыту және қолдау салаларындағы мүдделі уәкілетті органдармен келісу бойынша туындыларды пайдаланудың кейбір түрлері үшін авторлық сыйақының ең төмен мөлшерлемелерін бекіту;</w:t>
      </w:r>
    </w:p>
    <w:bookmarkEnd w:id="179"/>
    <w:bookmarkStart w:name="z24" w:id="180"/>
    <w:p>
      <w:pPr>
        <w:spacing w:after="0"/>
        <w:ind w:left="0"/>
        <w:jc w:val="both"/>
      </w:pPr>
      <w:r>
        <w:rPr>
          <w:rFonts w:ascii="Times New Roman"/>
          <w:b w:val="false"/>
          <w:i w:val="false"/>
          <w:color w:val="000000"/>
          <w:sz w:val="28"/>
        </w:rPr>
        <w:t>
      114-2) мәдениет, жеке кәсіпкерлікті дамыту және қолдау салаларындағы мүдделі уәкілетті органдармен келісу бойынша орындаушылар мен фонограмма жасаушыларға сыйақының ең төмен мөлшерлемелерін бекіту;</w:t>
      </w:r>
    </w:p>
    <w:bookmarkEnd w:id="180"/>
    <w:bookmarkStart w:name="z25" w:id="181"/>
    <w:p>
      <w:pPr>
        <w:spacing w:after="0"/>
        <w:ind w:left="0"/>
        <w:jc w:val="both"/>
      </w:pPr>
      <w:r>
        <w:rPr>
          <w:rFonts w:ascii="Times New Roman"/>
          <w:b w:val="false"/>
          <w:i w:val="false"/>
          <w:color w:val="000000"/>
          <w:sz w:val="28"/>
        </w:rPr>
        <w:t>
      114-3) туындыларды пайдаланудың кейбір түрлері үшін авторлық сыйақының ең төмен мөлшерлемелерін қолдану жөніндегі нұсқаулықты бекіту;</w:t>
      </w:r>
    </w:p>
    <w:bookmarkEnd w:id="181"/>
    <w:bookmarkStart w:name="z26" w:id="182"/>
    <w:p>
      <w:pPr>
        <w:spacing w:after="0"/>
        <w:ind w:left="0"/>
        <w:jc w:val="both"/>
      </w:pPr>
      <w:r>
        <w:rPr>
          <w:rFonts w:ascii="Times New Roman"/>
          <w:b w:val="false"/>
          <w:i w:val="false"/>
          <w:color w:val="000000"/>
          <w:sz w:val="28"/>
        </w:rPr>
        <w:t>
      114-4) орындаушылар мен фонограмма жасаушыларға ең төмен сыйақы мөлшерлемелерін қолдану жөніндегі нұсқаулықты бекіту;</w:t>
      </w:r>
    </w:p>
    <w:bookmarkEnd w:id="182"/>
    <w:bookmarkStart w:name="z918" w:id="183"/>
    <w:p>
      <w:pPr>
        <w:spacing w:after="0"/>
        <w:ind w:left="0"/>
        <w:jc w:val="both"/>
      </w:pPr>
      <w:r>
        <w:rPr>
          <w:rFonts w:ascii="Times New Roman"/>
          <w:b w:val="false"/>
          <w:i w:val="false"/>
          <w:color w:val="000000"/>
          <w:sz w:val="28"/>
        </w:rPr>
        <w:t>
      114-5) аккредиттеу жөніндегі комиссияның құрамын және ол туралы ережені, құқықтарды ұжымдық басқару жөніндегі ұйымдарға аккредиттеу жүргізу қағидаларын, оларға қойылатын біліктілік талаптарын бекіту;</w:t>
      </w:r>
    </w:p>
    <w:bookmarkEnd w:id="183"/>
    <w:bookmarkStart w:name="z919" w:id="184"/>
    <w:p>
      <w:pPr>
        <w:spacing w:after="0"/>
        <w:ind w:left="0"/>
        <w:jc w:val="both"/>
      </w:pPr>
      <w:r>
        <w:rPr>
          <w:rFonts w:ascii="Times New Roman"/>
          <w:b w:val="false"/>
          <w:i w:val="false"/>
          <w:color w:val="000000"/>
          <w:sz w:val="28"/>
        </w:rPr>
        <w:t>
      114-6) құқықтарды ұжымдық басқару саласындағы бірыңғай цифрлық платформаны басқару және оның пайдаланылуына бірыңғай қол жеткізу нүктесін ұсыну қағидаларын бекіту;</w:t>
      </w:r>
    </w:p>
    <w:bookmarkEnd w:id="184"/>
    <w:bookmarkStart w:name="z920" w:id="185"/>
    <w:p>
      <w:pPr>
        <w:spacing w:after="0"/>
        <w:ind w:left="0"/>
        <w:jc w:val="both"/>
      </w:pPr>
      <w:r>
        <w:rPr>
          <w:rFonts w:ascii="Times New Roman"/>
          <w:b w:val="false"/>
          <w:i w:val="false"/>
          <w:color w:val="000000"/>
          <w:sz w:val="28"/>
        </w:rPr>
        <w:t>
      114-7) жиналған, бөлінген, төленген сыйақы, сондай-ақ құқықтарды ұжымдық басқару жөніндегі ұйымның шығыстарын жабуға бағытталған сыйақы туралы мәліметтерді бірыңғай цифрлық платформаға енгізу қағидалары мен нысанын бекіту;</w:t>
      </w:r>
    </w:p>
    <w:bookmarkEnd w:id="185"/>
    <w:bookmarkStart w:name="z921" w:id="186"/>
    <w:p>
      <w:pPr>
        <w:spacing w:after="0"/>
        <w:ind w:left="0"/>
        <w:jc w:val="both"/>
      </w:pPr>
      <w:r>
        <w:rPr>
          <w:rFonts w:ascii="Times New Roman"/>
          <w:b w:val="false"/>
          <w:i w:val="false"/>
          <w:color w:val="000000"/>
          <w:sz w:val="28"/>
        </w:rPr>
        <w:t>
      114-8) тауар белгісін немесе тауар белгісі ретінде пайдаланылатын белгілемені Қазақстан Республикасында жалпыға бiрдей белгiлi тауар белгісі ретінде тану қағидаларын бекіту;</w:t>
      </w:r>
    </w:p>
    <w:bookmarkEnd w:id="186"/>
    <w:bookmarkStart w:name="z922" w:id="187"/>
    <w:p>
      <w:pPr>
        <w:spacing w:after="0"/>
        <w:ind w:left="0"/>
        <w:jc w:val="both"/>
      </w:pPr>
      <w:r>
        <w:rPr>
          <w:rFonts w:ascii="Times New Roman"/>
          <w:b w:val="false"/>
          <w:i w:val="false"/>
          <w:color w:val="000000"/>
          <w:sz w:val="28"/>
        </w:rPr>
        <w:t>
      114-9) патенттік сенім білдірілген өкілдер қызметінің мәселелері жөніндегі комиссияның шешімдеріне шағымдарды қарау қағидаларын бекіту;</w:t>
      </w:r>
    </w:p>
    <w:bookmarkEnd w:id="187"/>
    <w:bookmarkStart w:name="z923" w:id="188"/>
    <w:p>
      <w:pPr>
        <w:spacing w:after="0"/>
        <w:ind w:left="0"/>
        <w:jc w:val="both"/>
      </w:pPr>
      <w:r>
        <w:rPr>
          <w:rFonts w:ascii="Times New Roman"/>
          <w:b w:val="false"/>
          <w:i w:val="false"/>
          <w:color w:val="000000"/>
          <w:sz w:val="28"/>
        </w:rPr>
        <w:t>
      114-10) көлеңкелі экономикаға қарсы іс-қимыл бойынша мемлекеттік саясатты қалыптастыруға қатысу және шаралар қабылдау;</w:t>
      </w:r>
    </w:p>
    <w:bookmarkEnd w:id="188"/>
    <w:bookmarkStart w:name="z706" w:id="189"/>
    <w:p>
      <w:pPr>
        <w:spacing w:after="0"/>
        <w:ind w:left="0"/>
        <w:jc w:val="both"/>
      </w:pPr>
      <w:r>
        <w:rPr>
          <w:rFonts w:ascii="Times New Roman"/>
          <w:b w:val="false"/>
          <w:i w:val="false"/>
          <w:color w:val="000000"/>
          <w:sz w:val="28"/>
        </w:rPr>
        <w:t>
      115) заңды тұлғаларды мемлекеттік тіркеу және олардың филиалдары мен өкілдіктерін есептік тіркеу қызметіне әдістемелік басшылық жасау;</w:t>
      </w:r>
    </w:p>
    <w:bookmarkEnd w:id="189"/>
    <w:bookmarkStart w:name="z707" w:id="190"/>
    <w:p>
      <w:pPr>
        <w:spacing w:after="0"/>
        <w:ind w:left="0"/>
        <w:jc w:val="both"/>
      </w:pPr>
      <w:r>
        <w:rPr>
          <w:rFonts w:ascii="Times New Roman"/>
          <w:b w:val="false"/>
          <w:i w:val="false"/>
          <w:color w:val="000000"/>
          <w:sz w:val="28"/>
        </w:rPr>
        <w:t xml:space="preserve">
      116) "Азаматтарға арналған үкімет" мемлекеттік корпорациясы" коммерциялық емес акционерлік қоғамының жылжымайтын мүлкіне құқықтарды мемлекеттік тіркеу мәселелері бойынша әдістемелік басшылық жасауды жүзеге асыру; </w:t>
      </w:r>
    </w:p>
    <w:bookmarkEnd w:id="190"/>
    <w:bookmarkStart w:name="z708" w:id="191"/>
    <w:p>
      <w:pPr>
        <w:spacing w:after="0"/>
        <w:ind w:left="0"/>
        <w:jc w:val="both"/>
      </w:pPr>
      <w:r>
        <w:rPr>
          <w:rFonts w:ascii="Times New Roman"/>
          <w:b w:val="false"/>
          <w:i w:val="false"/>
          <w:color w:val="000000"/>
          <w:sz w:val="28"/>
        </w:rPr>
        <w:t xml:space="preserve">
      117) аумақтық әдiлет органдарының "Заңды тұлғаларды мемлекеттік тіркеу және филиалдар мен өкілдіктерді есептік тіркеу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талаптарының орындалуын бақылау;</w:t>
      </w:r>
    </w:p>
    <w:bookmarkEnd w:id="19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118) алып тасталды – ҚР Үкіметінің 29.06.2023 </w:t>
      </w:r>
      <w:r>
        <w:rPr>
          <w:rFonts w:ascii="Times New Roman"/>
          <w:b w:val="false"/>
          <w:i w:val="false"/>
          <w:color w:val="000000"/>
          <w:sz w:val="28"/>
        </w:rPr>
        <w:t xml:space="preserve">№ 513 </w:t>
      </w:r>
      <w:r>
        <w:rPr>
          <w:rFonts w:ascii="Times New Roman"/>
          <w:b w:val="false"/>
          <w:i w:val="false"/>
          <w:color w:val="ff0000"/>
          <w:sz w:val="28"/>
        </w:rPr>
        <w:t>қаулысымен.</w:t>
      </w:r>
      <w:r>
        <w:br/>
      </w:r>
      <w:r>
        <w:rPr>
          <w:rFonts w:ascii="Times New Roman"/>
          <w:b w:val="false"/>
          <w:i w:val="false"/>
          <w:color w:val="000000"/>
          <w:sz w:val="28"/>
        </w:rPr>
        <w:t>
</w:t>
      </w:r>
    </w:p>
    <w:bookmarkStart w:name="z710" w:id="192"/>
    <w:p>
      <w:pPr>
        <w:spacing w:after="0"/>
        <w:ind w:left="0"/>
        <w:jc w:val="both"/>
      </w:pPr>
      <w:r>
        <w:rPr>
          <w:rFonts w:ascii="Times New Roman"/>
          <w:b w:val="false"/>
          <w:i w:val="false"/>
          <w:color w:val="000000"/>
          <w:sz w:val="28"/>
        </w:rPr>
        <w:t>
      119) нормативтік-әдіснамалық қамтамасыз ету, азаматтық хал актілерін тіркеуді бақылауды жүзеге асыру және тиісті дерекқорлардың жұмыс істеуін қамтамасыз ету;</w:t>
      </w:r>
    </w:p>
    <w:bookmarkEnd w:id="1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120) алып тасталды - ҚР Үкіметінің 10.04.2026 </w:t>
      </w:r>
      <w:r>
        <w:rPr>
          <w:rFonts w:ascii="Times New Roman"/>
          <w:b w:val="false"/>
          <w:i w:val="false"/>
          <w:color w:val="000000"/>
          <w:sz w:val="28"/>
        </w:rPr>
        <w:t>№ 254</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712" w:id="193"/>
    <w:p>
      <w:pPr>
        <w:spacing w:after="0"/>
        <w:ind w:left="0"/>
        <w:jc w:val="both"/>
      </w:pPr>
      <w:r>
        <w:rPr>
          <w:rFonts w:ascii="Times New Roman"/>
          <w:b w:val="false"/>
          <w:i w:val="false"/>
          <w:color w:val="000000"/>
          <w:sz w:val="28"/>
        </w:rPr>
        <w:t xml:space="preserve">
      121) Қазақстан Республикасының Кәсіпкерлік </w:t>
      </w:r>
      <w:r>
        <w:rPr>
          <w:rFonts w:ascii="Times New Roman"/>
          <w:b w:val="false"/>
          <w:i w:val="false"/>
          <w:color w:val="000000"/>
          <w:sz w:val="28"/>
        </w:rPr>
        <w:t>кодексіне</w:t>
      </w:r>
      <w:r>
        <w:rPr>
          <w:rFonts w:ascii="Times New Roman"/>
          <w:b w:val="false"/>
          <w:i w:val="false"/>
          <w:color w:val="000000"/>
          <w:sz w:val="28"/>
        </w:rPr>
        <w:t xml:space="preserve"> сәйкес азаматтық хал актілерін мемлекеттік тіркеу саласындағы "Азаматтарға арналған үкімет" мемлекеттік корпорациясының қызметіне мемлекеттік бақылауды жүзеге асыру;</w:t>
      </w:r>
    </w:p>
    <w:bookmarkEnd w:id="193"/>
    <w:bookmarkStart w:name="z713" w:id="194"/>
    <w:p>
      <w:pPr>
        <w:spacing w:after="0"/>
        <w:ind w:left="0"/>
        <w:jc w:val="both"/>
      </w:pPr>
      <w:r>
        <w:rPr>
          <w:rFonts w:ascii="Times New Roman"/>
          <w:b w:val="false"/>
          <w:i w:val="false"/>
          <w:color w:val="000000"/>
          <w:sz w:val="28"/>
        </w:rPr>
        <w:t>
      122) Қазақстан Республикасында балалардың құқықтарын қорғау саласындағы уәкілетті органның агенттікті аккредиттеу туралы шешімін келісу;</w:t>
      </w:r>
    </w:p>
    <w:bookmarkEnd w:id="194"/>
    <w:bookmarkStart w:name="z714" w:id="195"/>
    <w:p>
      <w:pPr>
        <w:spacing w:after="0"/>
        <w:ind w:left="0"/>
        <w:jc w:val="both"/>
      </w:pPr>
      <w:r>
        <w:rPr>
          <w:rFonts w:ascii="Times New Roman"/>
          <w:b w:val="false"/>
          <w:i w:val="false"/>
          <w:color w:val="000000"/>
          <w:sz w:val="28"/>
        </w:rPr>
        <w:t>
      123) азаматтық хал актілерін мемлекеттік тіркеуді ұйымдастыру, оларға өзгерістер, түзетулер, толықтырулар енгізу, күшін жою және азаматтық хал актілерін қалпына келтіру тәртібін әзірлеу және бекіту;</w:t>
      </w:r>
    </w:p>
    <w:bookmarkEnd w:id="195"/>
    <w:bookmarkStart w:name="z715" w:id="196"/>
    <w:p>
      <w:pPr>
        <w:spacing w:after="0"/>
        <w:ind w:left="0"/>
        <w:jc w:val="both"/>
      </w:pPr>
      <w:r>
        <w:rPr>
          <w:rFonts w:ascii="Times New Roman"/>
          <w:b w:val="false"/>
          <w:i w:val="false"/>
          <w:color w:val="000000"/>
          <w:sz w:val="28"/>
        </w:rPr>
        <w:t xml:space="preserve">
      124) акт жазбаларының, азаматтық хал актілерін мемлекеттік тіркеу туралы куәліктердің және анықтамалардың электрондық нысандағы және қағаз жеткізгіштегі нысандарын бекіту; </w:t>
      </w:r>
    </w:p>
    <w:bookmarkEnd w:id="196"/>
    <w:bookmarkStart w:name="z716" w:id="197"/>
    <w:p>
      <w:pPr>
        <w:spacing w:after="0"/>
        <w:ind w:left="0"/>
        <w:jc w:val="both"/>
      </w:pPr>
      <w:r>
        <w:rPr>
          <w:rFonts w:ascii="Times New Roman"/>
          <w:b w:val="false"/>
          <w:i w:val="false"/>
          <w:color w:val="000000"/>
          <w:sz w:val="28"/>
        </w:rPr>
        <w:t>
      125) некеге отыру (ерлі-зайыпты болу) туралы, некені (ерлі-зайыптылықты) бұзу туралы өтініштер, некеге құқық қабілеттілігі туралы, қайтыс болу туралы анықтамалар нысандарын белгілеу;</w:t>
      </w:r>
    </w:p>
    <w:bookmarkEnd w:id="197"/>
    <w:bookmarkStart w:name="z717" w:id="198"/>
    <w:p>
      <w:pPr>
        <w:spacing w:after="0"/>
        <w:ind w:left="0"/>
        <w:jc w:val="both"/>
      </w:pPr>
      <w:r>
        <w:rPr>
          <w:rFonts w:ascii="Times New Roman"/>
          <w:b w:val="false"/>
          <w:i w:val="false"/>
          <w:color w:val="000000"/>
          <w:sz w:val="28"/>
        </w:rPr>
        <w:t>
      126) коммерциялық емес ұйымдар болып табылатын заңды тұлғаларды мемлекеттік тіркеу, олардың филиалдары мен өкілдіктерін есептік тіркеу;</w:t>
      </w:r>
    </w:p>
    <w:bookmarkEnd w:id="198"/>
    <w:bookmarkStart w:name="z718" w:id="199"/>
    <w:p>
      <w:pPr>
        <w:spacing w:after="0"/>
        <w:ind w:left="0"/>
        <w:jc w:val="both"/>
      </w:pPr>
      <w:r>
        <w:rPr>
          <w:rFonts w:ascii="Times New Roman"/>
          <w:b w:val="false"/>
          <w:i w:val="false"/>
          <w:color w:val="000000"/>
          <w:sz w:val="28"/>
        </w:rPr>
        <w:t xml:space="preserve">
      127) Қазақстан Республикасының Кәсіпкерлік </w:t>
      </w:r>
      <w:r>
        <w:rPr>
          <w:rFonts w:ascii="Times New Roman"/>
          <w:b w:val="false"/>
          <w:i w:val="false"/>
          <w:color w:val="000000"/>
          <w:sz w:val="28"/>
        </w:rPr>
        <w:t>кодексіне</w:t>
      </w:r>
      <w:r>
        <w:rPr>
          <w:rFonts w:ascii="Times New Roman"/>
          <w:b w:val="false"/>
          <w:i w:val="false"/>
          <w:color w:val="000000"/>
          <w:sz w:val="28"/>
        </w:rPr>
        <w:t xml:space="preserve"> сәйкес коммерциялық ұйымдар болып табылатын заңды тұлғаларды мемлекеттік тіркеу және олардың филиалдары мен өкілдіктерін есептік тіркеу саласындағы "Азаматтарға арналған үкімет" мемлекеттік корпорациясының қызметіне мемлекеттік бақылауды жүзеге асыру;</w:t>
      </w:r>
    </w:p>
    <w:bookmarkEnd w:id="199"/>
    <w:bookmarkStart w:name="z719" w:id="200"/>
    <w:p>
      <w:pPr>
        <w:spacing w:after="0"/>
        <w:ind w:left="0"/>
        <w:jc w:val="both"/>
      </w:pPr>
      <w:r>
        <w:rPr>
          <w:rFonts w:ascii="Times New Roman"/>
          <w:b w:val="false"/>
          <w:i w:val="false"/>
          <w:color w:val="000000"/>
          <w:sz w:val="28"/>
        </w:rPr>
        <w:t>
      128) Қазақстан Республикасы заңнамасының бұзылғаны анықталған жағдайда "Азаматтарға арналған үкімет" мемлекеттік корпорациясына бұзушылықтарды жою туралы ұсыну жіберу;</w:t>
      </w:r>
    </w:p>
    <w:bookmarkEnd w:id="200"/>
    <w:bookmarkStart w:name="z720" w:id="201"/>
    <w:p>
      <w:pPr>
        <w:spacing w:after="0"/>
        <w:ind w:left="0"/>
        <w:jc w:val="both"/>
      </w:pPr>
      <w:r>
        <w:rPr>
          <w:rFonts w:ascii="Times New Roman"/>
          <w:b w:val="false"/>
          <w:i w:val="false"/>
          <w:color w:val="000000"/>
          <w:sz w:val="28"/>
        </w:rPr>
        <w:t>
      129) коммерциялық ұйымдар болып табылатын заңды тұлғаларды мемлекеттік тіркеу және олардың филиалдары мен өкілдіктерін есептік тіркеу бойынша тіркеуші орган іске асыратын қызметтердің монополияға қарсы органмен келісу бойынша "Азаматтарға арналған үкімет" мемлекеттік корпорациясының қызметін ұйымдастыруды және үйлестіруді жүзеге асыратын уәкілетті органның шешімімен белгіленетін бағаларын келісу;</w:t>
      </w:r>
    </w:p>
    <w:bookmarkEnd w:id="201"/>
    <w:bookmarkStart w:name="z721" w:id="202"/>
    <w:p>
      <w:pPr>
        <w:spacing w:after="0"/>
        <w:ind w:left="0"/>
        <w:jc w:val="both"/>
      </w:pPr>
      <w:r>
        <w:rPr>
          <w:rFonts w:ascii="Times New Roman"/>
          <w:b w:val="false"/>
          <w:i w:val="false"/>
          <w:color w:val="000000"/>
          <w:sz w:val="28"/>
        </w:rPr>
        <w:t>
      130) шағын, орта және ірі кәсiпкерлiк субъектiлеріне жататын заңды тұлғалардың үлгілік жарғысының мазмұнын айқындау;</w:t>
      </w:r>
    </w:p>
    <w:bookmarkEnd w:id="202"/>
    <w:bookmarkStart w:name="z722" w:id="203"/>
    <w:p>
      <w:pPr>
        <w:spacing w:after="0"/>
        <w:ind w:left="0"/>
        <w:jc w:val="both"/>
      </w:pPr>
      <w:r>
        <w:rPr>
          <w:rFonts w:ascii="Times New Roman"/>
          <w:b w:val="false"/>
          <w:i w:val="false"/>
          <w:color w:val="000000"/>
          <w:sz w:val="28"/>
        </w:rPr>
        <w:t>
      131) заңды тұлғаларды мемлекеттiк тiркеу (қайта тіркеу), филиалдарды (өкiлдiктерді) есептiк тiркеу (қайта тiркеу) туралы анықтамалар нысанын белгiлеу;</w:t>
      </w:r>
    </w:p>
    <w:bookmarkEnd w:id="203"/>
    <w:bookmarkStart w:name="z723" w:id="204"/>
    <w:p>
      <w:pPr>
        <w:spacing w:after="0"/>
        <w:ind w:left="0"/>
        <w:jc w:val="both"/>
      </w:pPr>
      <w:r>
        <w:rPr>
          <w:rFonts w:ascii="Times New Roman"/>
          <w:b w:val="false"/>
          <w:i w:val="false"/>
          <w:color w:val="000000"/>
          <w:sz w:val="28"/>
        </w:rPr>
        <w:t>
      132) заңды тұлғаны мемлекеттiк тiркеу (қайта тіркеу), филиалды (өкілдіктерді) есептік тіркеу (қайта тіркеу), жеке кәсіпкерлік субъектісіне жатпайтын заңды тұлғаның, сондай-ақ акционерлік қоғамның құрылтай құжаттарына, олардың филиалдары (өкілдіктері) туралы ережелерге енгізілген өзгерістер мен толықтыруларды мемлекеттік тіркеу туралы өтініштер нысанын белгілеу;</w:t>
      </w:r>
    </w:p>
    <w:bookmarkEnd w:id="204"/>
    <w:bookmarkStart w:name="z724" w:id="205"/>
    <w:p>
      <w:pPr>
        <w:spacing w:after="0"/>
        <w:ind w:left="0"/>
        <w:jc w:val="both"/>
      </w:pPr>
      <w:r>
        <w:rPr>
          <w:rFonts w:ascii="Times New Roman"/>
          <w:b w:val="false"/>
          <w:i w:val="false"/>
          <w:color w:val="000000"/>
          <w:sz w:val="28"/>
        </w:rPr>
        <w:t>
      133) жеке кәсiпкерлiк субъектiсiне жатпайтын заңды тұлға, сондай-ақ акционерлiк қоғам, олардың филиалдары мен өкiлдiктерi жарғысының (ережесiнiң) телнұсқасын беру туралы өтініш нысанын белгілеу;</w:t>
      </w:r>
    </w:p>
    <w:bookmarkEnd w:id="205"/>
    <w:bookmarkStart w:name="z725" w:id="206"/>
    <w:p>
      <w:pPr>
        <w:spacing w:after="0"/>
        <w:ind w:left="0"/>
        <w:jc w:val="both"/>
      </w:pPr>
      <w:r>
        <w:rPr>
          <w:rFonts w:ascii="Times New Roman"/>
          <w:b w:val="false"/>
          <w:i w:val="false"/>
          <w:color w:val="000000"/>
          <w:sz w:val="28"/>
        </w:rPr>
        <w:t>
      134) заңды тұлғаның таратылуын мемлекеттік тiркеу, филиалдың (өкiлдiктiң) қызметiн тоқтату туралы өтiнiштер нысанын белгілеу;</w:t>
      </w:r>
    </w:p>
    <w:bookmarkEnd w:id="206"/>
    <w:bookmarkStart w:name="z726" w:id="207"/>
    <w:p>
      <w:pPr>
        <w:spacing w:after="0"/>
        <w:ind w:left="0"/>
        <w:jc w:val="both"/>
      </w:pPr>
      <w:r>
        <w:rPr>
          <w:rFonts w:ascii="Times New Roman"/>
          <w:b w:val="false"/>
          <w:i w:val="false"/>
          <w:color w:val="000000"/>
          <w:sz w:val="28"/>
        </w:rPr>
        <w:t>
      135) ішкі істер органымен бірлесіп сәйкестендіру нөмірлерінің ұлттық тізілімдерін жасау, жүргізу және пайдалану қағидаларын бекіту;</w:t>
      </w:r>
    </w:p>
    <w:bookmarkEnd w:id="207"/>
    <w:bookmarkStart w:name="z892" w:id="208"/>
    <w:p>
      <w:pPr>
        <w:spacing w:after="0"/>
        <w:ind w:left="0"/>
        <w:jc w:val="both"/>
      </w:pPr>
      <w:r>
        <w:rPr>
          <w:rFonts w:ascii="Times New Roman"/>
          <w:b w:val="false"/>
          <w:i w:val="false"/>
          <w:color w:val="000000"/>
          <w:sz w:val="28"/>
        </w:rPr>
        <w:t>
      135-1) бизнес-сәйкестендіру нөмірін қалыптастыру қағидаларын бекіту;</w:t>
      </w:r>
    </w:p>
    <w:bookmarkEnd w:id="208"/>
    <w:bookmarkStart w:name="z727" w:id="209"/>
    <w:p>
      <w:pPr>
        <w:spacing w:after="0"/>
        <w:ind w:left="0"/>
        <w:jc w:val="both"/>
      </w:pPr>
      <w:r>
        <w:rPr>
          <w:rFonts w:ascii="Times New Roman"/>
          <w:b w:val="false"/>
          <w:i w:val="false"/>
          <w:color w:val="000000"/>
          <w:sz w:val="28"/>
        </w:rPr>
        <w:t>
      136) бизнес-сәйкестендіру нөмірлерін қалыптастыруды және жүргізуді орталықтандырылған жүзеге асыру және тіркеуші органдар мен өзге де мемлекеттік мекемелерге олар жүгінген кезден бастап екі жұмыс күнінен кешіктірмей ақпарат беру, сондай-ақ Қазақстан Республикасының заңнамалық актілерінде көзделген жағдайларда бақылау және қадағалау функциялары берілген мемлекеттік органдарға олардың сұрау салуы бойынша ақпарат беру;</w:t>
      </w:r>
    </w:p>
    <w:bookmarkEnd w:id="209"/>
    <w:bookmarkStart w:name="z728" w:id="210"/>
    <w:p>
      <w:pPr>
        <w:spacing w:after="0"/>
        <w:ind w:left="0"/>
        <w:jc w:val="both"/>
      </w:pPr>
      <w:r>
        <w:rPr>
          <w:rFonts w:ascii="Times New Roman"/>
          <w:b w:val="false"/>
          <w:i w:val="false"/>
          <w:color w:val="000000"/>
          <w:sz w:val="28"/>
        </w:rPr>
        <w:t>
      137) бизнес-сәйкестендіру нөмірлерінің ұлттық тізілімін жүргізу;</w:t>
      </w:r>
    </w:p>
    <w:bookmarkEnd w:id="210"/>
    <w:bookmarkStart w:name="z729" w:id="211"/>
    <w:p>
      <w:pPr>
        <w:spacing w:after="0"/>
        <w:ind w:left="0"/>
        <w:jc w:val="both"/>
      </w:pPr>
      <w:r>
        <w:rPr>
          <w:rFonts w:ascii="Times New Roman"/>
          <w:b w:val="false"/>
          <w:i w:val="false"/>
          <w:color w:val="000000"/>
          <w:sz w:val="28"/>
        </w:rPr>
        <w:t>
      138) жылжымайтын мүлікке құқықтарды мемлекеттік тіркеу, жылжымалы мүлік кепілін тіркеу, жылжымайтын мүлікті мемлекеттік техникалық зерттеп-қарау және жылжымалы мүлік кепілінің тізілімін жүргізу саласындағы мемлекеттік реттеуді жүзеге асыру;</w:t>
      </w:r>
    </w:p>
    <w:bookmarkEnd w:id="211"/>
    <w:bookmarkStart w:name="z730" w:id="212"/>
    <w:p>
      <w:pPr>
        <w:spacing w:after="0"/>
        <w:ind w:left="0"/>
        <w:jc w:val="both"/>
      </w:pPr>
      <w:r>
        <w:rPr>
          <w:rFonts w:ascii="Times New Roman"/>
          <w:b w:val="false"/>
          <w:i w:val="false"/>
          <w:color w:val="000000"/>
          <w:sz w:val="28"/>
        </w:rPr>
        <w:t>
      139) құқықтық кадастрды қолдауға қойылатын талаптарды және құқықтық кадастрға қол жеткізу қағидаларын әзірлеу және бекіту;</w:t>
      </w:r>
    </w:p>
    <w:bookmarkEnd w:id="212"/>
    <w:bookmarkStart w:name="z731" w:id="213"/>
    <w:p>
      <w:pPr>
        <w:spacing w:after="0"/>
        <w:ind w:left="0"/>
        <w:jc w:val="both"/>
      </w:pPr>
      <w:r>
        <w:rPr>
          <w:rFonts w:ascii="Times New Roman"/>
          <w:b w:val="false"/>
          <w:i w:val="false"/>
          <w:color w:val="000000"/>
          <w:sz w:val="28"/>
        </w:rPr>
        <w:t>
      140) жылжымайтын мүлікке құқықтарды мемлекеттік тіркеу саласындағы статистикалық және өзге де есептік ақпаратты ұсыну қағидаларын әзiрлеу және бекiту;</w:t>
      </w:r>
    </w:p>
    <w:bookmarkEnd w:id="213"/>
    <w:bookmarkStart w:name="z732" w:id="214"/>
    <w:p>
      <w:pPr>
        <w:spacing w:after="0"/>
        <w:ind w:left="0"/>
        <w:jc w:val="both"/>
      </w:pPr>
      <w:r>
        <w:rPr>
          <w:rFonts w:ascii="Times New Roman"/>
          <w:b w:val="false"/>
          <w:i w:val="false"/>
          <w:color w:val="000000"/>
          <w:sz w:val="28"/>
        </w:rPr>
        <w:t>
      141) жылжымайтын мүлікке құқықтарды, оның ішінде жеделдетілген тәртіппен мемлекеттік тіркегені және ғимараттарды, құрылысжайларды және (немесе) олардың құрамдастарын мемлекеттік техникалық зерттеп-қарағаны үшін тіркеуші орган өндіретін және (немесе) өткізетін тауарлардың (жұмыстардың, көрсетілетін қызметтердің) бағаларын келісу;</w:t>
      </w:r>
    </w:p>
    <w:bookmarkEnd w:id="214"/>
    <w:p>
      <w:pPr>
        <w:spacing w:after="0"/>
        <w:ind w:left="0"/>
        <w:jc w:val="both"/>
      </w:pPr>
      <w:r>
        <w:rPr>
          <w:rFonts w:ascii="Times New Roman"/>
          <w:b w:val="false"/>
          <w:i w:val="false"/>
          <w:color w:val="000000"/>
          <w:sz w:val="28"/>
        </w:rPr>
        <w:t>
      141-1) арнайы құқық субъектісі өндіретін және (немесе) өткізетін жұмыстарға, көрсетілетін қызметтерге бағаларды монополияға қарсы органмен келісу бойынша белгілеу;</w:t>
      </w:r>
    </w:p>
    <w:p>
      <w:pPr>
        <w:spacing w:after="0"/>
        <w:ind w:left="0"/>
        <w:jc w:val="both"/>
      </w:pPr>
      <w:r>
        <w:rPr>
          <w:rFonts w:ascii="Times New Roman"/>
          <w:b w:val="false"/>
          <w:i w:val="false"/>
          <w:color w:val="000000"/>
          <w:sz w:val="28"/>
        </w:rPr>
        <w:t>
      141-2) арнайы құқық субъектісі жүзеге асыратын жұмыстармен, көрсетілетін қызметтермен технологиялық тұрғыдан байланысқан қызмет түрлерінің тізбесін монополияға қарсы органмен келісу бойынша бекіту;</w:t>
      </w:r>
    </w:p>
    <w:bookmarkStart w:name="z733" w:id="215"/>
    <w:p>
      <w:pPr>
        <w:spacing w:after="0"/>
        <w:ind w:left="0"/>
        <w:jc w:val="both"/>
      </w:pPr>
      <w:r>
        <w:rPr>
          <w:rFonts w:ascii="Times New Roman"/>
          <w:b w:val="false"/>
          <w:i w:val="false"/>
          <w:color w:val="000000"/>
          <w:sz w:val="28"/>
        </w:rPr>
        <w:t>
      142) мемлекеттік қызметтер көрсету сапасының қоғамдық мониторингі қорытындысын ескере отырып, мемлекеттік қызметтер көрсету сапасын арттыру жөнінде шаралар қабылдау;</w:t>
      </w:r>
    </w:p>
    <w:bookmarkEnd w:id="215"/>
    <w:bookmarkStart w:name="z734" w:id="216"/>
    <w:p>
      <w:pPr>
        <w:spacing w:after="0"/>
        <w:ind w:left="0"/>
        <w:jc w:val="both"/>
      </w:pPr>
      <w:r>
        <w:rPr>
          <w:rFonts w:ascii="Times New Roman"/>
          <w:b w:val="false"/>
          <w:i w:val="false"/>
          <w:color w:val="000000"/>
          <w:sz w:val="28"/>
        </w:rPr>
        <w:t>
      143) өз құзыреті шегінде "Құқықтық актілер туралы" Қазақстан Республикасының Заңына сәйкес Реттеушілік саясаттың консультативтік құжатын және нормативтік құқықтық актілердің жобаларын жария талқылау рәсімдерін жүргізуді үйлестіру;</w:t>
      </w:r>
    </w:p>
    <w:bookmarkEnd w:id="2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144) алып тасталды - ҚР Үкіметінің 31.01.2026 </w:t>
      </w:r>
      <w:r>
        <w:rPr>
          <w:rFonts w:ascii="Times New Roman"/>
          <w:b w:val="false"/>
          <w:i w:val="false"/>
          <w:color w:val="000000"/>
          <w:sz w:val="28"/>
        </w:rPr>
        <w:t>№ 61</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736" w:id="217"/>
    <w:p>
      <w:pPr>
        <w:spacing w:after="0"/>
        <w:ind w:left="0"/>
        <w:jc w:val="both"/>
      </w:pPr>
      <w:r>
        <w:rPr>
          <w:rFonts w:ascii="Times New Roman"/>
          <w:b w:val="false"/>
          <w:i w:val="false"/>
          <w:color w:val="000000"/>
          <w:sz w:val="28"/>
        </w:rPr>
        <w:t>
      145) жылжымайтын объектілерді мемлекеттік техникалық зерттеп-қарау жөніндегі нұсқаулықты әзірлеу және бекіту;</w:t>
      </w:r>
    </w:p>
    <w:bookmarkEnd w:id="217"/>
    <w:bookmarkStart w:name="z903" w:id="218"/>
    <w:p>
      <w:pPr>
        <w:spacing w:after="0"/>
        <w:ind w:left="0"/>
        <w:jc w:val="both"/>
      </w:pPr>
      <w:r>
        <w:rPr>
          <w:rFonts w:ascii="Times New Roman"/>
          <w:b w:val="false"/>
          <w:i w:val="false"/>
          <w:color w:val="000000"/>
          <w:sz w:val="28"/>
        </w:rPr>
        <w:t>
      145-1) жер ресурстарын басқару жөніндегі орталық уәкілетті органмен келісу бойынша жылжымайтын мүлік объектісінің кадастрлық паспортының нысанын әзірлеу және бекіту;</w:t>
      </w:r>
    </w:p>
    <w:bookmarkEnd w:id="218"/>
    <w:bookmarkStart w:name="z904" w:id="219"/>
    <w:p>
      <w:pPr>
        <w:spacing w:after="0"/>
        <w:ind w:left="0"/>
        <w:jc w:val="both"/>
      </w:pPr>
      <w:r>
        <w:rPr>
          <w:rFonts w:ascii="Times New Roman"/>
          <w:b w:val="false"/>
          <w:i w:val="false"/>
          <w:color w:val="000000"/>
          <w:sz w:val="28"/>
        </w:rPr>
        <w:t>
      145-2) жер ресурстарын басқару жөніндегі орталық уәкілетті органмен бірлесіп жылжымайтын мүліктің бірыңғай мемлекеттік кадастрының цифрлық жүйесін жүргізу және пайдалану тәртібін әзірлеу және бекіту;</w:t>
      </w:r>
    </w:p>
    <w:bookmarkEnd w:id="219"/>
    <w:bookmarkStart w:name="z737" w:id="220"/>
    <w:p>
      <w:pPr>
        <w:spacing w:after="0"/>
        <w:ind w:left="0"/>
        <w:jc w:val="both"/>
      </w:pPr>
      <w:r>
        <w:rPr>
          <w:rFonts w:ascii="Times New Roman"/>
          <w:b w:val="false"/>
          <w:i w:val="false"/>
          <w:color w:val="000000"/>
          <w:sz w:val="28"/>
        </w:rPr>
        <w:t>
      146) құқықтық және өзге де кадастрларды жүргізу мақсатында ақпарат алмасу бойынша мемлекеттік органдардың өзара іс-қимыл жасау тәртібін айқындау;</w:t>
      </w:r>
    </w:p>
    <w:bookmarkEnd w:id="220"/>
    <w:bookmarkStart w:name="z738" w:id="221"/>
    <w:p>
      <w:pPr>
        <w:spacing w:after="0"/>
        <w:ind w:left="0"/>
        <w:jc w:val="both"/>
      </w:pPr>
      <w:r>
        <w:rPr>
          <w:rFonts w:ascii="Times New Roman"/>
          <w:b w:val="false"/>
          <w:i w:val="false"/>
          <w:color w:val="000000"/>
          <w:sz w:val="28"/>
        </w:rPr>
        <w:t>
      147) құқықтық кадастрдан ақпарат беру тәртібін айқындау;</w:t>
      </w:r>
    </w:p>
    <w:bookmarkEnd w:id="221"/>
    <w:bookmarkStart w:name="z739" w:id="222"/>
    <w:p>
      <w:pPr>
        <w:spacing w:after="0"/>
        <w:ind w:left="0"/>
        <w:jc w:val="both"/>
      </w:pPr>
      <w:r>
        <w:rPr>
          <w:rFonts w:ascii="Times New Roman"/>
          <w:b w:val="false"/>
          <w:i w:val="false"/>
          <w:color w:val="000000"/>
          <w:sz w:val="28"/>
        </w:rPr>
        <w:t>
      148) құқықтық кадастрдың цифрлық жүйесіне жаңадан құрылған жылжымайтын мүлікке жылжымайтын мүліктің сәйкестендіру және техникалық мәліметтерін енгізу, жылжымайтын мүлікке мемлекеттік техникалық тексеру жүргізу тәртібі мен мерзімдерін, жылжымайтын мүліктің бастапқы және қайталама объектілеріне кадастрлық нөмір беру тәртібін, сондай-ақ құқықтық кадастрдың цифрлық жүйесіне енгізу үшін міндетті мәліметтер нысанын, жылжымайтын мүлік объектісінің кадастрлық паспортының нысанын айқындау;</w:t>
      </w:r>
    </w:p>
    <w:bookmarkEnd w:id="222"/>
    <w:bookmarkStart w:name="z740" w:id="223"/>
    <w:p>
      <w:pPr>
        <w:spacing w:after="0"/>
        <w:ind w:left="0"/>
        <w:jc w:val="both"/>
      </w:pPr>
      <w:r>
        <w:rPr>
          <w:rFonts w:ascii="Times New Roman"/>
          <w:b w:val="false"/>
          <w:i w:val="false"/>
          <w:color w:val="000000"/>
          <w:sz w:val="28"/>
        </w:rPr>
        <w:t>
      149) жылжымайтын мүлікке құқықтарды (құқықтардың ауыртпалықтарын) цифрлық тіркеу тәртібін айқындау;</w:t>
      </w:r>
    </w:p>
    <w:bookmarkEnd w:id="223"/>
    <w:bookmarkStart w:name="z741" w:id="224"/>
    <w:p>
      <w:pPr>
        <w:spacing w:after="0"/>
        <w:ind w:left="0"/>
        <w:jc w:val="both"/>
      </w:pPr>
      <w:r>
        <w:rPr>
          <w:rFonts w:ascii="Times New Roman"/>
          <w:b w:val="false"/>
          <w:i w:val="false"/>
          <w:color w:val="000000"/>
          <w:sz w:val="28"/>
        </w:rPr>
        <w:t>
      150) Қазақстан Республикасында құқықтық кадастрда жүйелі тіркеуді жүргізу мерзімдері мен тәртібін айқындау;</w:t>
      </w:r>
    </w:p>
    <w:bookmarkEnd w:id="224"/>
    <w:bookmarkStart w:name="z742" w:id="225"/>
    <w:p>
      <w:pPr>
        <w:spacing w:after="0"/>
        <w:ind w:left="0"/>
        <w:jc w:val="both"/>
      </w:pPr>
      <w:r>
        <w:rPr>
          <w:rFonts w:ascii="Times New Roman"/>
          <w:b w:val="false"/>
          <w:i w:val="false"/>
          <w:color w:val="000000"/>
          <w:sz w:val="28"/>
        </w:rPr>
        <w:t>
      151) аумақтық әділет органдарының нотариустардың халыққа құқықтық қызмет көрсетуі саласында заңдылықты ұйымдастыру және қамтамасыз ету бойынша қызметіне басшылық жасауды, үйлестіруді және бақылауды жүзеге асыру;</w:t>
      </w:r>
    </w:p>
    <w:bookmarkEnd w:id="225"/>
    <w:bookmarkStart w:name="z743" w:id="226"/>
    <w:p>
      <w:pPr>
        <w:spacing w:after="0"/>
        <w:ind w:left="0"/>
        <w:jc w:val="both"/>
      </w:pPr>
      <w:r>
        <w:rPr>
          <w:rFonts w:ascii="Times New Roman"/>
          <w:b w:val="false"/>
          <w:i w:val="false"/>
          <w:color w:val="000000"/>
          <w:sz w:val="28"/>
        </w:rPr>
        <w:t>
      152) мемлекеттiк нотариат кеңселерiнiң қызметiне басшылық жасау, жеке нотариаттың дамуына жәрдемдесу, жасалатын нотариаттық іс-әрекеттердiң заңдылығы мен мемлекеттiк және жекеше нотариустардың iс жүргiзу қағидаларын сақтауын бақылау;</w:t>
      </w:r>
    </w:p>
    <w:bookmarkEnd w:id="226"/>
    <w:bookmarkStart w:name="z744" w:id="227"/>
    <w:p>
      <w:pPr>
        <w:spacing w:after="0"/>
        <w:ind w:left="0"/>
        <w:jc w:val="both"/>
      </w:pPr>
      <w:r>
        <w:rPr>
          <w:rFonts w:ascii="Times New Roman"/>
          <w:b w:val="false"/>
          <w:i w:val="false"/>
          <w:color w:val="000000"/>
          <w:sz w:val="28"/>
        </w:rPr>
        <w:t>
      153) өз құзыреті шегінде нотариат қызметін реттеуді жүзеге асыру;</w:t>
      </w:r>
    </w:p>
    <w:bookmarkEnd w:id="227"/>
    <w:bookmarkStart w:name="z745" w:id="228"/>
    <w:p>
      <w:pPr>
        <w:spacing w:after="0"/>
        <w:ind w:left="0"/>
        <w:jc w:val="both"/>
      </w:pPr>
      <w:r>
        <w:rPr>
          <w:rFonts w:ascii="Times New Roman"/>
          <w:b w:val="false"/>
          <w:i w:val="false"/>
          <w:color w:val="000000"/>
          <w:sz w:val="28"/>
        </w:rPr>
        <w:t>
      154) цифрландыру саласындағы уәкілетті органмен және киберқауіпсіздікті қамтамасыз ету саласындағы уәкілетті органмен келісу бойынша Бірыңғай нотариаттық цифрлық жүйені пайдалану қағидаларын әзірлеу және бекіту;</w:t>
      </w:r>
    </w:p>
    <w:bookmarkEnd w:id="228"/>
    <w:bookmarkStart w:name="z746" w:id="229"/>
    <w:p>
      <w:pPr>
        <w:spacing w:after="0"/>
        <w:ind w:left="0"/>
        <w:jc w:val="both"/>
      </w:pPr>
      <w:r>
        <w:rPr>
          <w:rFonts w:ascii="Times New Roman"/>
          <w:b w:val="false"/>
          <w:i w:val="false"/>
          <w:color w:val="000000"/>
          <w:sz w:val="28"/>
        </w:rPr>
        <w:t>
      155) цифрландыру саласындағы уәкілетті органмен келісу бойынша бірыңғай нотариаттық цифрлық жүйе тізілімдерін жүргізу тәртібін әзірлеу және бекіту;</w:t>
      </w:r>
    </w:p>
    <w:bookmarkEnd w:id="229"/>
    <w:bookmarkStart w:name="z747" w:id="230"/>
    <w:p>
      <w:pPr>
        <w:spacing w:after="0"/>
        <w:ind w:left="0"/>
        <w:jc w:val="both"/>
      </w:pPr>
      <w:r>
        <w:rPr>
          <w:rFonts w:ascii="Times New Roman"/>
          <w:b w:val="false"/>
          <w:i w:val="false"/>
          <w:color w:val="000000"/>
          <w:sz w:val="28"/>
        </w:rPr>
        <w:t>
      156) бірыңғай нотариаттық цифрлық жүйе тізілімдерінің жұмыс істеуі туралы есептілікті ұсыну нысанын әзірлеу және бекіту;</w:t>
      </w:r>
    </w:p>
    <w:bookmarkEnd w:id="230"/>
    <w:bookmarkStart w:name="z748" w:id="231"/>
    <w:p>
      <w:pPr>
        <w:spacing w:after="0"/>
        <w:ind w:left="0"/>
        <w:jc w:val="both"/>
      </w:pPr>
      <w:r>
        <w:rPr>
          <w:rFonts w:ascii="Times New Roman"/>
          <w:b w:val="false"/>
          <w:i w:val="false"/>
          <w:color w:val="000000"/>
          <w:sz w:val="28"/>
        </w:rPr>
        <w:t>
      157) Қазақстан Республикасының архивтер және құжаттаманы басқарушы уәкiлеттi мемлекеттiк органымен келiсу арқылы Республикалық нотариаттық палатаның қатысуымен нотариаттық iс жүргiзу жөнiндегі қағидаларды әзірлеу және бекіту;</w:t>
      </w:r>
    </w:p>
    <w:bookmarkEnd w:id="231"/>
    <w:bookmarkStart w:name="z749" w:id="232"/>
    <w:p>
      <w:pPr>
        <w:spacing w:after="0"/>
        <w:ind w:left="0"/>
        <w:jc w:val="both"/>
      </w:pPr>
      <w:r>
        <w:rPr>
          <w:rFonts w:ascii="Times New Roman"/>
          <w:b w:val="false"/>
          <w:i w:val="false"/>
          <w:color w:val="000000"/>
          <w:sz w:val="28"/>
        </w:rPr>
        <w:t>
      158) нотариустардың нотариаттық іс-әрекеттердi жасау қағидаларын әзірлеу және бекіту;</w:t>
      </w:r>
    </w:p>
    <w:bookmarkEnd w:id="232"/>
    <w:bookmarkStart w:name="z945" w:id="233"/>
    <w:p>
      <w:pPr>
        <w:spacing w:after="0"/>
        <w:ind w:left="0"/>
        <w:jc w:val="both"/>
      </w:pPr>
      <w:r>
        <w:rPr>
          <w:rFonts w:ascii="Times New Roman"/>
          <w:b w:val="false"/>
          <w:i w:val="false"/>
          <w:color w:val="000000"/>
          <w:sz w:val="28"/>
        </w:rPr>
        <w:t>
      158-1) жекеше нотариустардың нотариаттық әрекеттер жасағаны және өзге де көрсетілетін қызметтері үшiн, сондай-ақ нотариат куәландырған құжаттардың көшiрмелерiн (телнұсқаларын) бергенi және консультация беруді жүзеге асырғаны үшiн мөлшерлемелер мөлшерін әзірлеу және бекіту;</w:t>
      </w:r>
    </w:p>
    <w:bookmarkEnd w:id="233"/>
    <w:bookmarkStart w:name="z750" w:id="234"/>
    <w:p>
      <w:pPr>
        <w:spacing w:after="0"/>
        <w:ind w:left="0"/>
        <w:jc w:val="both"/>
      </w:pPr>
      <w:r>
        <w:rPr>
          <w:rFonts w:ascii="Times New Roman"/>
          <w:b w:val="false"/>
          <w:i w:val="false"/>
          <w:color w:val="000000"/>
          <w:sz w:val="28"/>
        </w:rPr>
        <w:t>
      159) аудандық маңызы бар қалалардың, кенттердiң, ауылдардың, ауылдық округтердiң әкiмдерi аппараттарының нотариаттық іс-әрекеттер жасайтын лауазымды адамдарын аттестациялау туралы ережені әзірлеу және бекіту;</w:t>
      </w:r>
    </w:p>
    <w:bookmarkEnd w:id="234"/>
    <w:bookmarkStart w:name="z751" w:id="235"/>
    <w:p>
      <w:pPr>
        <w:spacing w:after="0"/>
        <w:ind w:left="0"/>
        <w:jc w:val="both"/>
      </w:pPr>
      <w:r>
        <w:rPr>
          <w:rFonts w:ascii="Times New Roman"/>
          <w:b w:val="false"/>
          <w:i w:val="false"/>
          <w:color w:val="000000"/>
          <w:sz w:val="28"/>
        </w:rPr>
        <w:t>
      160) нотариаттық қызметпен айналысу құқығына лицензиялардың мемлекеттiк тiзiлiмi туралы ереженi әзірлеу және бекіту;</w:t>
      </w:r>
    </w:p>
    <w:bookmarkEnd w:id="2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161) алып тасталды - ҚР Үкіметінің 10.04.2026 </w:t>
      </w:r>
      <w:r>
        <w:rPr>
          <w:rFonts w:ascii="Times New Roman"/>
          <w:b w:val="false"/>
          <w:i w:val="false"/>
          <w:color w:val="000000"/>
          <w:sz w:val="28"/>
        </w:rPr>
        <w:t>№ 254</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753" w:id="236"/>
    <w:p>
      <w:pPr>
        <w:spacing w:after="0"/>
        <w:ind w:left="0"/>
        <w:jc w:val="both"/>
      </w:pPr>
      <w:r>
        <w:rPr>
          <w:rFonts w:ascii="Times New Roman"/>
          <w:b w:val="false"/>
          <w:i w:val="false"/>
          <w:color w:val="000000"/>
          <w:sz w:val="28"/>
        </w:rPr>
        <w:t>
      162) нотариаттық қызметпен айналысу құқығына үміткер адамдарды аттестаттауды және байқау түрінде аттестаттауды өткізудің тәртібі мен шарттарын әзірлеу және бекіту;</w:t>
      </w:r>
    </w:p>
    <w:bookmarkEnd w:id="236"/>
    <w:bookmarkStart w:name="z754" w:id="237"/>
    <w:p>
      <w:pPr>
        <w:spacing w:after="0"/>
        <w:ind w:left="0"/>
        <w:jc w:val="both"/>
      </w:pPr>
      <w:r>
        <w:rPr>
          <w:rFonts w:ascii="Times New Roman"/>
          <w:b w:val="false"/>
          <w:i w:val="false"/>
          <w:color w:val="000000"/>
          <w:sz w:val="28"/>
        </w:rPr>
        <w:t>
      163) тәуекелдер дәрежесін бағалау өлшемшарттарын бекiту;</w:t>
      </w:r>
    </w:p>
    <w:bookmarkEnd w:id="237"/>
    <w:bookmarkStart w:name="z755" w:id="238"/>
    <w:p>
      <w:pPr>
        <w:spacing w:after="0"/>
        <w:ind w:left="0"/>
        <w:jc w:val="both"/>
      </w:pPr>
      <w:r>
        <w:rPr>
          <w:rFonts w:ascii="Times New Roman"/>
          <w:b w:val="false"/>
          <w:i w:val="false"/>
          <w:color w:val="000000"/>
          <w:sz w:val="28"/>
        </w:rPr>
        <w:t>
      164) нотариустардың біліктілігін арттыру туралы ережені келісу;</w:t>
      </w:r>
    </w:p>
    <w:bookmarkEnd w:id="238"/>
    <w:bookmarkStart w:name="z756" w:id="239"/>
    <w:p>
      <w:pPr>
        <w:spacing w:after="0"/>
        <w:ind w:left="0"/>
        <w:jc w:val="both"/>
      </w:pPr>
      <w:r>
        <w:rPr>
          <w:rFonts w:ascii="Times New Roman"/>
          <w:b w:val="false"/>
          <w:i w:val="false"/>
          <w:color w:val="000000"/>
          <w:sz w:val="28"/>
        </w:rPr>
        <w:t>
      165) нотариустардың тағылымдамадан өтушілері ретінде тағылымдамадан өту тәртібі туралы ережені келісу;</w:t>
      </w:r>
    </w:p>
    <w:bookmarkEnd w:id="239"/>
    <w:bookmarkStart w:name="z757" w:id="240"/>
    <w:p>
      <w:pPr>
        <w:spacing w:after="0"/>
        <w:ind w:left="0"/>
        <w:jc w:val="both"/>
      </w:pPr>
      <w:r>
        <w:rPr>
          <w:rFonts w:ascii="Times New Roman"/>
          <w:b w:val="false"/>
          <w:i w:val="false"/>
          <w:color w:val="000000"/>
          <w:sz w:val="28"/>
        </w:rPr>
        <w:t>
      166) нотариустың үй-жайына қойылатын талаптарды әзірлеу және бекіту;</w:t>
      </w:r>
    </w:p>
    <w:bookmarkEnd w:id="240"/>
    <w:bookmarkStart w:name="z758" w:id="241"/>
    <w:p>
      <w:pPr>
        <w:spacing w:after="0"/>
        <w:ind w:left="0"/>
        <w:jc w:val="both"/>
      </w:pPr>
      <w:r>
        <w:rPr>
          <w:rFonts w:ascii="Times New Roman"/>
          <w:b w:val="false"/>
          <w:i w:val="false"/>
          <w:color w:val="000000"/>
          <w:sz w:val="28"/>
        </w:rPr>
        <w:t>
      167) нотариаттық іс-әрекеттерді тіркеу тізілімдерінің (оның ішінде бірыңғай нотариаттық цифрлық жүйенің электрондық тізілімінің), нотариаттық куәліктер мен қаулылардың, мәмілелердегі және куәландырылатын құжаттардағы куәландыру жазбаларының нысандарын әзірлеу және бекіту;</w:t>
      </w:r>
    </w:p>
    <w:bookmarkEnd w:id="241"/>
    <w:bookmarkStart w:name="z759" w:id="242"/>
    <w:p>
      <w:pPr>
        <w:spacing w:after="0"/>
        <w:ind w:left="0"/>
        <w:jc w:val="both"/>
      </w:pPr>
      <w:r>
        <w:rPr>
          <w:rFonts w:ascii="Times New Roman"/>
          <w:b w:val="false"/>
          <w:i w:val="false"/>
          <w:color w:val="000000"/>
          <w:sz w:val="28"/>
        </w:rPr>
        <w:t>
      168) нотариат мәселелері бойынша әдістемелік, нұсқаулық және түсіндіру материалдарын әзірлеу;</w:t>
      </w:r>
    </w:p>
    <w:bookmarkEnd w:id="242"/>
    <w:bookmarkStart w:name="z760" w:id="243"/>
    <w:p>
      <w:pPr>
        <w:spacing w:after="0"/>
        <w:ind w:left="0"/>
        <w:jc w:val="both"/>
      </w:pPr>
      <w:r>
        <w:rPr>
          <w:rFonts w:ascii="Times New Roman"/>
          <w:b w:val="false"/>
          <w:i w:val="false"/>
          <w:color w:val="000000"/>
          <w:sz w:val="28"/>
        </w:rPr>
        <w:t>
      169) аумақтық әділет органының аумақтық нотариаттық палатамен бірлесе отырып берген ұсынымдарының негізінде әрбір нотариаттық округ бойынша нотариустардың ең аз санын бекіту;</w:t>
      </w:r>
    </w:p>
    <w:bookmarkEnd w:id="243"/>
    <w:bookmarkStart w:name="z761" w:id="244"/>
    <w:p>
      <w:pPr>
        <w:spacing w:after="0"/>
        <w:ind w:left="0"/>
        <w:jc w:val="both"/>
      </w:pPr>
      <w:r>
        <w:rPr>
          <w:rFonts w:ascii="Times New Roman"/>
          <w:b w:val="false"/>
          <w:i w:val="false"/>
          <w:color w:val="000000"/>
          <w:sz w:val="28"/>
        </w:rPr>
        <w:t>
      170) нотариустың тағылымдамадан өтушілері ретінде тағылымдамадан өту үшін ақы төлеу қағидаларын әзірлеу және бекіту;</w:t>
      </w:r>
    </w:p>
    <w:bookmarkEnd w:id="244"/>
    <w:bookmarkStart w:name="z762" w:id="245"/>
    <w:p>
      <w:pPr>
        <w:spacing w:after="0"/>
        <w:ind w:left="0"/>
        <w:jc w:val="both"/>
      </w:pPr>
      <w:r>
        <w:rPr>
          <w:rFonts w:ascii="Times New Roman"/>
          <w:b w:val="false"/>
          <w:i w:val="false"/>
          <w:color w:val="000000"/>
          <w:sz w:val="28"/>
        </w:rPr>
        <w:t>
      171) нотариустардың қызметін лицензиялауды жүзеге асыру;</w:t>
      </w:r>
    </w:p>
    <w:bookmarkEnd w:id="245"/>
    <w:bookmarkStart w:name="z763" w:id="246"/>
    <w:p>
      <w:pPr>
        <w:spacing w:after="0"/>
        <w:ind w:left="0"/>
        <w:jc w:val="both"/>
      </w:pPr>
      <w:r>
        <w:rPr>
          <w:rFonts w:ascii="Times New Roman"/>
          <w:b w:val="false"/>
          <w:i w:val="false"/>
          <w:color w:val="000000"/>
          <w:sz w:val="28"/>
        </w:rPr>
        <w:t>
      172) нотариаттық қызметпен айналысу құқығына лицензияны тоқтата тұру, күшiн тоқтату және қайта бастау туралы шешiмдер қабылдау, сондай-ақ нотариустарды лицензияларынан айыру туралы талап қоюларына бастама жасау;</w:t>
      </w:r>
    </w:p>
    <w:bookmarkEnd w:id="246"/>
    <w:bookmarkStart w:name="z764" w:id="247"/>
    <w:p>
      <w:pPr>
        <w:spacing w:after="0"/>
        <w:ind w:left="0"/>
        <w:jc w:val="both"/>
      </w:pPr>
      <w:r>
        <w:rPr>
          <w:rFonts w:ascii="Times New Roman"/>
          <w:b w:val="false"/>
          <w:i w:val="false"/>
          <w:color w:val="000000"/>
          <w:sz w:val="28"/>
        </w:rPr>
        <w:t>
      173) нотариаттық қызметпен айналысу құқығына лицензияның қолданысын тоқтата тұру немесе қайта бастау туралы шешiмді лицензиардың интернет-ресурсында орналастыру;</w:t>
      </w:r>
    </w:p>
    <w:bookmarkEnd w:id="247"/>
    <w:bookmarkStart w:name="z765" w:id="248"/>
    <w:p>
      <w:pPr>
        <w:spacing w:after="0"/>
        <w:ind w:left="0"/>
        <w:jc w:val="both"/>
      </w:pPr>
      <w:r>
        <w:rPr>
          <w:rFonts w:ascii="Times New Roman"/>
          <w:b w:val="false"/>
          <w:i w:val="false"/>
          <w:color w:val="000000"/>
          <w:sz w:val="28"/>
        </w:rPr>
        <w:t>
      174) Нотариаттық қызметпен айналысу құқығына лицензиялардың мемлекеттік тізілімін жүргізу, сондай-ақ лицензиялар берілген адамдар туралы мәліметтерді интернет-ресурста орналастыру;</w:t>
      </w:r>
    </w:p>
    <w:bookmarkEnd w:id="248"/>
    <w:bookmarkStart w:name="z766" w:id="249"/>
    <w:p>
      <w:pPr>
        <w:spacing w:after="0"/>
        <w:ind w:left="0"/>
        <w:jc w:val="both"/>
      </w:pPr>
      <w:r>
        <w:rPr>
          <w:rFonts w:ascii="Times New Roman"/>
          <w:b w:val="false"/>
          <w:i w:val="false"/>
          <w:color w:val="000000"/>
          <w:sz w:val="28"/>
        </w:rPr>
        <w:t>
      175) Адвокаттық қызметпен айналысу құқығына лицензиялардың мемлекеттік тізілімін жүргізу, тізілім мәліметтерін, сондай-ақ адвокаттық қызметпен айналысатын адвокаттардың тізімдерін және адвокаттардың лицензияларын тоқтата тұру, қайта бастау, одан айыру және қолданысын тоқтату туралы мәліметтерді интернет-ресурста орналастыруды қамтамасыз ету;</w:t>
      </w:r>
    </w:p>
    <w:bookmarkEnd w:id="249"/>
    <w:bookmarkStart w:name="z767" w:id="250"/>
    <w:p>
      <w:pPr>
        <w:spacing w:after="0"/>
        <w:ind w:left="0"/>
        <w:jc w:val="both"/>
      </w:pPr>
      <w:r>
        <w:rPr>
          <w:rFonts w:ascii="Times New Roman"/>
          <w:b w:val="false"/>
          <w:i w:val="false"/>
          <w:color w:val="000000"/>
          <w:sz w:val="28"/>
        </w:rPr>
        <w:t>
      176) адвокаттардың қызметін лицензиялауды жүзеге асыру;</w:t>
      </w:r>
    </w:p>
    <w:bookmarkEnd w:id="250"/>
    <w:bookmarkStart w:name="z946" w:id="251"/>
    <w:p>
      <w:pPr>
        <w:spacing w:after="0"/>
        <w:ind w:left="0"/>
        <w:jc w:val="both"/>
      </w:pPr>
      <w:r>
        <w:rPr>
          <w:rFonts w:ascii="Times New Roman"/>
          <w:b w:val="false"/>
          <w:i w:val="false"/>
          <w:color w:val="000000"/>
          <w:sz w:val="28"/>
        </w:rPr>
        <w:t>
      176-1) тағылымдамадан өткен және адвокаттық қызметпен айналысуға үміткер адамдарды аттестаттау мен байқау түрінде аттестаттаудың тәртібі мен шарттарын әзірлеу және бекіту;</w:t>
      </w:r>
    </w:p>
    <w:bookmarkEnd w:id="251"/>
    <w:bookmarkStart w:name="z768" w:id="252"/>
    <w:p>
      <w:pPr>
        <w:spacing w:after="0"/>
        <w:ind w:left="0"/>
        <w:jc w:val="both"/>
      </w:pPr>
      <w:r>
        <w:rPr>
          <w:rFonts w:ascii="Times New Roman"/>
          <w:b w:val="false"/>
          <w:i w:val="false"/>
          <w:color w:val="000000"/>
          <w:sz w:val="28"/>
        </w:rPr>
        <w:t>
      177) адвокаттардың, нотариустардың, жеке сот орындаушыларының, заң консультанттарының жеке және заңды тұлғаларға көрсететін мемлекет кепілдік берген заң көмегінің сапасын бақылауды жүзеге асыру;</w:t>
      </w:r>
    </w:p>
    <w:bookmarkEnd w:id="252"/>
    <w:bookmarkStart w:name="z769" w:id="253"/>
    <w:p>
      <w:pPr>
        <w:spacing w:after="0"/>
        <w:ind w:left="0"/>
        <w:jc w:val="both"/>
      </w:pPr>
      <w:r>
        <w:rPr>
          <w:rFonts w:ascii="Times New Roman"/>
          <w:b w:val="false"/>
          <w:i w:val="false"/>
          <w:color w:val="000000"/>
          <w:sz w:val="28"/>
        </w:rPr>
        <w:t>
      178) адвокат, заң консультанты көрсеткен мемлекет кепілдік берген заң көмегіне және құқықтық консультация беруге, қорғауға және өкілдік етуге, сондай-ақ татуластыру рәсімдерін жүргізуге байланысты шығыстарды өтеу қағидаларын және ақы төлеу мөлшерлерін бекіту;</w:t>
      </w:r>
    </w:p>
    <w:bookmarkEnd w:id="253"/>
    <w:bookmarkStart w:name="z893" w:id="254"/>
    <w:p>
      <w:pPr>
        <w:spacing w:after="0"/>
        <w:ind w:left="0"/>
        <w:jc w:val="both"/>
      </w:pPr>
      <w:r>
        <w:rPr>
          <w:rFonts w:ascii="Times New Roman"/>
          <w:b w:val="false"/>
          <w:i w:val="false"/>
          <w:color w:val="000000"/>
          <w:sz w:val="28"/>
        </w:rPr>
        <w:t>
      178-1) мемлекет кепілдік берген заң көмегін алу құқығын растайтын құжаттардың тізбесін бекіту;</w:t>
      </w:r>
    </w:p>
    <w:bookmarkEnd w:id="254"/>
    <w:bookmarkStart w:name="z770" w:id="255"/>
    <w:p>
      <w:pPr>
        <w:spacing w:after="0"/>
        <w:ind w:left="0"/>
        <w:jc w:val="both"/>
      </w:pPr>
      <w:r>
        <w:rPr>
          <w:rFonts w:ascii="Times New Roman"/>
          <w:b w:val="false"/>
          <w:i w:val="false"/>
          <w:color w:val="000000"/>
          <w:sz w:val="28"/>
        </w:rPr>
        <w:t xml:space="preserve">
      179) адвокат, заң консультанты көрсеткен мемлекет кепілдік берген заң көмегін есепке алу тәртібін бекіту; </w:t>
      </w:r>
    </w:p>
    <w:bookmarkEnd w:id="255"/>
    <w:bookmarkStart w:name="z771" w:id="256"/>
    <w:p>
      <w:pPr>
        <w:spacing w:after="0"/>
        <w:ind w:left="0"/>
        <w:jc w:val="both"/>
      </w:pPr>
      <w:r>
        <w:rPr>
          <w:rFonts w:ascii="Times New Roman"/>
          <w:b w:val="false"/>
          <w:i w:val="false"/>
          <w:color w:val="000000"/>
          <w:sz w:val="28"/>
        </w:rPr>
        <w:t>
      180) заң консультанттары палаталарының қызметін бақылауды жүзеге асыру;</w:t>
      </w:r>
    </w:p>
    <w:bookmarkEnd w:id="256"/>
    <w:bookmarkStart w:name="z772" w:id="257"/>
    <w:p>
      <w:pPr>
        <w:spacing w:after="0"/>
        <w:ind w:left="0"/>
        <w:jc w:val="both"/>
      </w:pPr>
      <w:r>
        <w:rPr>
          <w:rFonts w:ascii="Times New Roman"/>
          <w:b w:val="false"/>
          <w:i w:val="false"/>
          <w:color w:val="000000"/>
          <w:sz w:val="28"/>
        </w:rPr>
        <w:t>
      181) заң консультанттары палатасының үлгілік жарғысын әзірлеу және бекіту;</w:t>
      </w:r>
    </w:p>
    <w:bookmarkEnd w:id="257"/>
    <w:bookmarkStart w:name="z773" w:id="258"/>
    <w:p>
      <w:pPr>
        <w:spacing w:after="0"/>
        <w:ind w:left="0"/>
        <w:jc w:val="both"/>
      </w:pPr>
      <w:r>
        <w:rPr>
          <w:rFonts w:ascii="Times New Roman"/>
          <w:b w:val="false"/>
          <w:i w:val="false"/>
          <w:color w:val="000000"/>
          <w:sz w:val="28"/>
        </w:rPr>
        <w:t>
      182) заң консультанттары палаталарының тізілімін жүргізу;</w:t>
      </w:r>
    </w:p>
    <w:bookmarkEnd w:id="258"/>
    <w:bookmarkStart w:name="z774" w:id="259"/>
    <w:p>
      <w:pPr>
        <w:spacing w:after="0"/>
        <w:ind w:left="0"/>
        <w:jc w:val="both"/>
      </w:pPr>
      <w:r>
        <w:rPr>
          <w:rFonts w:ascii="Times New Roman"/>
          <w:b w:val="false"/>
          <w:i w:val="false"/>
          <w:color w:val="000000"/>
          <w:sz w:val="28"/>
        </w:rPr>
        <w:t>
      183) Қазақстан Республикасының қаржылық реттеудің уәкілетті органымен келісу бойынша заң консультанттарының кәсіптік жауапкершілігін сақтандырудың үлгілік шартын әзірлеу және бекіту;</w:t>
      </w:r>
    </w:p>
    <w:bookmarkEnd w:id="259"/>
    <w:bookmarkStart w:name="z775" w:id="260"/>
    <w:p>
      <w:pPr>
        <w:spacing w:after="0"/>
        <w:ind w:left="0"/>
        <w:jc w:val="both"/>
      </w:pPr>
      <w:r>
        <w:rPr>
          <w:rFonts w:ascii="Times New Roman"/>
          <w:b w:val="false"/>
          <w:i w:val="false"/>
          <w:color w:val="000000"/>
          <w:sz w:val="28"/>
        </w:rPr>
        <w:t>
      184) Қазақстан Республикасының қаржылық реттеудің уәкілетті органмен келісу бойынша адвокаттардың кәсіби жауапкершілігін сақтандырудың үлгілік шартын әзірлеу және бекіту;</w:t>
      </w:r>
    </w:p>
    <w:bookmarkEnd w:id="260"/>
    <w:bookmarkStart w:name="z776" w:id="261"/>
    <w:p>
      <w:pPr>
        <w:spacing w:after="0"/>
        <w:ind w:left="0"/>
        <w:jc w:val="both"/>
      </w:pPr>
      <w:r>
        <w:rPr>
          <w:rFonts w:ascii="Times New Roman"/>
          <w:b w:val="false"/>
          <w:i w:val="false"/>
          <w:color w:val="000000"/>
          <w:sz w:val="28"/>
        </w:rPr>
        <w:t>
      185) заң көмегін көрсету саласындағы мемлекеттік саясатты қалыптастыру және іске асыру;</w:t>
      </w:r>
    </w:p>
    <w:bookmarkEnd w:id="261"/>
    <w:bookmarkStart w:name="z777" w:id="262"/>
    <w:p>
      <w:pPr>
        <w:spacing w:after="0"/>
        <w:ind w:left="0"/>
        <w:jc w:val="both"/>
      </w:pPr>
      <w:r>
        <w:rPr>
          <w:rFonts w:ascii="Times New Roman"/>
          <w:b w:val="false"/>
          <w:i w:val="false"/>
          <w:color w:val="000000"/>
          <w:sz w:val="28"/>
        </w:rPr>
        <w:t>
      186) мемлекет кепілдік берген заң көмегі жүйесінің жұмыс істеуі мен дамуын қамтамасыз ету;</w:t>
      </w:r>
    </w:p>
    <w:bookmarkEnd w:id="262"/>
    <w:bookmarkStart w:name="z778" w:id="263"/>
    <w:p>
      <w:pPr>
        <w:spacing w:after="0"/>
        <w:ind w:left="0"/>
        <w:jc w:val="both"/>
      </w:pPr>
      <w:r>
        <w:rPr>
          <w:rFonts w:ascii="Times New Roman"/>
          <w:b w:val="false"/>
          <w:i w:val="false"/>
          <w:color w:val="000000"/>
          <w:sz w:val="28"/>
        </w:rPr>
        <w:t>
      187) мемлекет кепілдік берген көрсетілетін заң көмегінің сапасын бақылауды жүзеге асыру;</w:t>
      </w:r>
    </w:p>
    <w:bookmarkEnd w:id="263"/>
    <w:bookmarkStart w:name="z779" w:id="264"/>
    <w:p>
      <w:pPr>
        <w:spacing w:after="0"/>
        <w:ind w:left="0"/>
        <w:jc w:val="both"/>
      </w:pPr>
      <w:r>
        <w:rPr>
          <w:rFonts w:ascii="Times New Roman"/>
          <w:b w:val="false"/>
          <w:i w:val="false"/>
          <w:color w:val="000000"/>
          <w:sz w:val="28"/>
        </w:rPr>
        <w:t>
      188) мемлекет кепілдік берген заң көмегін көрсету сапасының өлшемшарттарын әзірлеу және бекіту;</w:t>
      </w:r>
    </w:p>
    <w:bookmarkEnd w:id="264"/>
    <w:bookmarkStart w:name="z780" w:id="265"/>
    <w:p>
      <w:pPr>
        <w:spacing w:after="0"/>
        <w:ind w:left="0"/>
        <w:jc w:val="both"/>
      </w:pPr>
      <w:r>
        <w:rPr>
          <w:rFonts w:ascii="Times New Roman"/>
          <w:b w:val="false"/>
          <w:i w:val="false"/>
          <w:color w:val="000000"/>
          <w:sz w:val="28"/>
        </w:rPr>
        <w:t>
      189) заң көмегін көрсету стандарттарын келісу;</w:t>
      </w:r>
    </w:p>
    <w:bookmarkEnd w:id="265"/>
    <w:bookmarkStart w:name="z781" w:id="266"/>
    <w:p>
      <w:pPr>
        <w:spacing w:after="0"/>
        <w:ind w:left="0"/>
        <w:jc w:val="both"/>
      </w:pPr>
      <w:r>
        <w:rPr>
          <w:rFonts w:ascii="Times New Roman"/>
          <w:b w:val="false"/>
          <w:i w:val="false"/>
          <w:color w:val="000000"/>
          <w:sz w:val="28"/>
        </w:rPr>
        <w:t>
      190) заң көмегін көрсету сапасының өлшемшарттарын келісу;</w:t>
      </w:r>
    </w:p>
    <w:bookmarkEnd w:id="266"/>
    <w:bookmarkStart w:name="z782" w:id="267"/>
    <w:p>
      <w:pPr>
        <w:spacing w:after="0"/>
        <w:ind w:left="0"/>
        <w:jc w:val="both"/>
      </w:pPr>
      <w:r>
        <w:rPr>
          <w:rFonts w:ascii="Times New Roman"/>
          <w:b w:val="false"/>
          <w:i w:val="false"/>
          <w:color w:val="000000"/>
          <w:sz w:val="28"/>
        </w:rPr>
        <w:t>
      191) заң көмегін көрсету саласында халықаралық ынтымақтастықты жүзеге асыру;</w:t>
      </w:r>
    </w:p>
    <w:bookmarkEnd w:id="267"/>
    <w:bookmarkStart w:name="z783" w:id="268"/>
    <w:p>
      <w:pPr>
        <w:spacing w:after="0"/>
        <w:ind w:left="0"/>
        <w:jc w:val="both"/>
      </w:pPr>
      <w:r>
        <w:rPr>
          <w:rFonts w:ascii="Times New Roman"/>
          <w:b w:val="false"/>
          <w:i w:val="false"/>
          <w:color w:val="000000"/>
          <w:sz w:val="28"/>
        </w:rPr>
        <w:t>
      192) мемлекет кепілдік берген заң көмегін көрсететін адамдардың қызметін үйлестіру;</w:t>
      </w:r>
    </w:p>
    <w:bookmarkEnd w:id="268"/>
    <w:bookmarkStart w:name="z784" w:id="269"/>
    <w:p>
      <w:pPr>
        <w:spacing w:after="0"/>
        <w:ind w:left="0"/>
        <w:jc w:val="both"/>
      </w:pPr>
      <w:r>
        <w:rPr>
          <w:rFonts w:ascii="Times New Roman"/>
          <w:b w:val="false"/>
          <w:i w:val="false"/>
          <w:color w:val="000000"/>
          <w:sz w:val="28"/>
        </w:rPr>
        <w:t>
      193) Қазақстан Республикасының адвокаттық қызмет және заң көмегі туралы заңнамасына, заң көмегін көрсету көлемінің толықтығы мен сапасына мониторинг жүргізу;</w:t>
      </w:r>
    </w:p>
    <w:bookmarkEnd w:id="269"/>
    <w:bookmarkStart w:name="z785" w:id="270"/>
    <w:p>
      <w:pPr>
        <w:spacing w:after="0"/>
        <w:ind w:left="0"/>
        <w:jc w:val="both"/>
      </w:pPr>
      <w:r>
        <w:rPr>
          <w:rFonts w:ascii="Times New Roman"/>
          <w:b w:val="false"/>
          <w:i w:val="false"/>
          <w:color w:val="000000"/>
          <w:sz w:val="28"/>
        </w:rPr>
        <w:t>
      194) халыққа заң көмегін көрсететін адамдар, заң көмегін көрсету тетіктері, негіздері мен шарттары туралы құқықтық ақпарат беруді қамтамасыз ету;</w:t>
      </w:r>
    </w:p>
    <w:bookmarkEnd w:id="270"/>
    <w:bookmarkStart w:name="z786" w:id="271"/>
    <w:p>
      <w:pPr>
        <w:spacing w:after="0"/>
        <w:ind w:left="0"/>
        <w:jc w:val="both"/>
      </w:pPr>
      <w:r>
        <w:rPr>
          <w:rFonts w:ascii="Times New Roman"/>
          <w:b w:val="false"/>
          <w:i w:val="false"/>
          <w:color w:val="000000"/>
          <w:sz w:val="28"/>
        </w:rPr>
        <w:t>
      195) мемлекет кепілдік берген заң көмегін көрсетудің жүйесі және негізгі қорытындылары туралы ақпараттың жылына кемінде бір рет Қазақстан Республикасының бүкіл аумағына таратылатын мерзімді баспасөз басылымдарында жариялануын және өзінің интернет-ресурсында орналастырылуын қамтамасыз ету;</w:t>
      </w:r>
    </w:p>
    <w:bookmarkEnd w:id="271"/>
    <w:bookmarkStart w:name="z787" w:id="272"/>
    <w:p>
      <w:pPr>
        <w:spacing w:after="0"/>
        <w:ind w:left="0"/>
        <w:jc w:val="both"/>
      </w:pPr>
      <w:r>
        <w:rPr>
          <w:rFonts w:ascii="Times New Roman"/>
          <w:b w:val="false"/>
          <w:i w:val="false"/>
          <w:color w:val="000000"/>
          <w:sz w:val="28"/>
        </w:rPr>
        <w:t>
      196) әділет органдарынан, азаматтық хал актілерін тіркеуден және өзге де мемлекеттік органдардан, сондай-ақ нотариустардан шығатын ресми құжаттарға апостиль қою;</w:t>
      </w:r>
    </w:p>
    <w:bookmarkEnd w:id="272"/>
    <w:bookmarkStart w:name="z788" w:id="273"/>
    <w:p>
      <w:pPr>
        <w:spacing w:after="0"/>
        <w:ind w:left="0"/>
        <w:jc w:val="both"/>
      </w:pPr>
      <w:r>
        <w:rPr>
          <w:rFonts w:ascii="Times New Roman"/>
          <w:b w:val="false"/>
          <w:i w:val="false"/>
          <w:color w:val="000000"/>
          <w:sz w:val="28"/>
        </w:rPr>
        <w:t>
      197) сот-сараптама қызметі саласында лицензиялауды жүзеге асыру;</w:t>
      </w:r>
    </w:p>
    <w:bookmarkEnd w:id="273"/>
    <w:bookmarkStart w:name="z789" w:id="274"/>
    <w:p>
      <w:pPr>
        <w:spacing w:after="0"/>
        <w:ind w:left="0"/>
        <w:jc w:val="both"/>
      </w:pPr>
      <w:r>
        <w:rPr>
          <w:rFonts w:ascii="Times New Roman"/>
          <w:b w:val="false"/>
          <w:i w:val="false"/>
          <w:color w:val="000000"/>
          <w:sz w:val="28"/>
        </w:rPr>
        <w:t>
      198) сот сарапшысы біліктілігін беру;</w:t>
      </w:r>
    </w:p>
    <w:bookmarkEnd w:id="274"/>
    <w:bookmarkStart w:name="z790" w:id="275"/>
    <w:p>
      <w:pPr>
        <w:spacing w:after="0"/>
        <w:ind w:left="0"/>
        <w:jc w:val="both"/>
      </w:pPr>
      <w:r>
        <w:rPr>
          <w:rFonts w:ascii="Times New Roman"/>
          <w:b w:val="false"/>
          <w:i w:val="false"/>
          <w:color w:val="000000"/>
          <w:sz w:val="28"/>
        </w:rPr>
        <w:t>
      199) сот сараптамасы органдары көрсететін сот-сараптама қызметтерінің бағаларын мемлекеттік реттеуді жүзеге асыру;</w:t>
      </w:r>
    </w:p>
    <w:bookmarkEnd w:id="275"/>
    <w:bookmarkStart w:name="z791" w:id="276"/>
    <w:p>
      <w:pPr>
        <w:spacing w:after="0"/>
        <w:ind w:left="0"/>
        <w:jc w:val="both"/>
      </w:pPr>
      <w:r>
        <w:rPr>
          <w:rFonts w:ascii="Times New Roman"/>
          <w:b w:val="false"/>
          <w:i w:val="false"/>
          <w:color w:val="000000"/>
          <w:sz w:val="28"/>
        </w:rPr>
        <w:t>
      200) сот сараптамасы органының бірінші басшысының ұсынуы бойынша сот сараптамалары органының штат кестесін және құрылымын келісу;</w:t>
      </w:r>
    </w:p>
    <w:bookmarkEnd w:id="276"/>
    <w:bookmarkStart w:name="z792" w:id="277"/>
    <w:p>
      <w:pPr>
        <w:spacing w:after="0"/>
        <w:ind w:left="0"/>
        <w:jc w:val="both"/>
      </w:pPr>
      <w:r>
        <w:rPr>
          <w:rFonts w:ascii="Times New Roman"/>
          <w:b w:val="false"/>
          <w:i w:val="false"/>
          <w:color w:val="000000"/>
          <w:sz w:val="28"/>
        </w:rPr>
        <w:t>
      201) сот сараптамаларын ғылыми-әдістемелік және ақпараттық қамтамасыз етуді ұйымдастыру және жүзеге асыру, сондай-ақ сот-сараптама қызметін жүзеге асыратын адамдарды іріктеу, даярлау, қайта даярлау және олардың біліктілігін арттыру;</w:t>
      </w:r>
    </w:p>
    <w:bookmarkEnd w:id="277"/>
    <w:bookmarkStart w:name="z793" w:id="278"/>
    <w:p>
      <w:pPr>
        <w:spacing w:after="0"/>
        <w:ind w:left="0"/>
        <w:jc w:val="both"/>
      </w:pPr>
      <w:r>
        <w:rPr>
          <w:rFonts w:ascii="Times New Roman"/>
          <w:b w:val="false"/>
          <w:i w:val="false"/>
          <w:color w:val="000000"/>
          <w:sz w:val="28"/>
        </w:rPr>
        <w:t>
      202) мемлекеттік сот-сараптамалық ұйымдарды материалдық техникалық қамтамасыз ету;</w:t>
      </w:r>
    </w:p>
    <w:bookmarkEnd w:id="278"/>
    <w:bookmarkStart w:name="z794" w:id="279"/>
    <w:p>
      <w:pPr>
        <w:spacing w:after="0"/>
        <w:ind w:left="0"/>
        <w:jc w:val="both"/>
      </w:pPr>
      <w:r>
        <w:rPr>
          <w:rFonts w:ascii="Times New Roman"/>
          <w:b w:val="false"/>
          <w:i w:val="false"/>
          <w:color w:val="000000"/>
          <w:sz w:val="28"/>
        </w:rPr>
        <w:t>
      203) сот сараптамасы саласында цифрлық ресурстар мен цифрлық жүйелерді жасау және олардың жұмыс істеуін, Қазақстан Республикасының цифрлық заңнамасына сәйкес оларға жеке және заңды тұлғалардың қолжетімділігін ұйымдастыруды қамтамасыз ету;</w:t>
      </w:r>
    </w:p>
    <w:bookmarkEnd w:id="279"/>
    <w:bookmarkStart w:name="z795" w:id="280"/>
    <w:p>
      <w:pPr>
        <w:spacing w:after="0"/>
        <w:ind w:left="0"/>
        <w:jc w:val="both"/>
      </w:pPr>
      <w:r>
        <w:rPr>
          <w:rFonts w:ascii="Times New Roman"/>
          <w:b w:val="false"/>
          <w:i w:val="false"/>
          <w:color w:val="000000"/>
          <w:sz w:val="28"/>
        </w:rPr>
        <w:t>
      204) Қазақстан Республикасының Әділет министрлігі біліктілік беретін сот сараптамалары мен сараптамалық мамандықтар түрлерінің тізбесін әзірлеу және бекіту;</w:t>
      </w:r>
    </w:p>
    <w:bookmarkEnd w:id="280"/>
    <w:bookmarkStart w:name="z796" w:id="281"/>
    <w:p>
      <w:pPr>
        <w:spacing w:after="0"/>
        <w:ind w:left="0"/>
        <w:jc w:val="both"/>
      </w:pPr>
      <w:r>
        <w:rPr>
          <w:rFonts w:ascii="Times New Roman"/>
          <w:b w:val="false"/>
          <w:i w:val="false"/>
          <w:color w:val="000000"/>
          <w:sz w:val="28"/>
        </w:rPr>
        <w:t>
      205) сот сараптамалары мен зерттеулерді ұйымдастыру және жүргізу қағидаларын әзірлеу және бекіту;</w:t>
      </w:r>
    </w:p>
    <w:bookmarkEnd w:id="281"/>
    <w:bookmarkStart w:name="z797" w:id="282"/>
    <w:p>
      <w:pPr>
        <w:spacing w:after="0"/>
        <w:ind w:left="0"/>
        <w:jc w:val="both"/>
      </w:pPr>
      <w:r>
        <w:rPr>
          <w:rFonts w:ascii="Times New Roman"/>
          <w:b w:val="false"/>
          <w:i w:val="false"/>
          <w:color w:val="000000"/>
          <w:sz w:val="28"/>
        </w:rPr>
        <w:t>
      206) сот сараптамасы объектілерімен жұмыс істеу қағидаларын әзірлеу және бекіту;</w:t>
      </w:r>
    </w:p>
    <w:bookmarkEnd w:id="282"/>
    <w:bookmarkStart w:name="z798" w:id="283"/>
    <w:p>
      <w:pPr>
        <w:spacing w:after="0"/>
        <w:ind w:left="0"/>
        <w:jc w:val="both"/>
      </w:pPr>
      <w:r>
        <w:rPr>
          <w:rFonts w:ascii="Times New Roman"/>
          <w:b w:val="false"/>
          <w:i w:val="false"/>
          <w:color w:val="000000"/>
          <w:sz w:val="28"/>
        </w:rPr>
        <w:t>
      207) сот сараптамаларының күрделілік санаттарын айқындау қағидаларын, сот сараптамаларының күрделілік санаттарына қарай оларды жүргізу мерзімдерін есептеу тәртібін, сондай-ақ сот сараптамаларын жүргізуді тоқтата тұрудың және мерзімін ұзартудың негіздері мен тәртібін әзірлеу және бекіту;</w:t>
      </w:r>
    </w:p>
    <w:bookmarkEnd w:id="283"/>
    <w:bookmarkStart w:name="z799" w:id="284"/>
    <w:p>
      <w:pPr>
        <w:spacing w:after="0"/>
        <w:ind w:left="0"/>
        <w:jc w:val="both"/>
      </w:pPr>
      <w:r>
        <w:rPr>
          <w:rFonts w:ascii="Times New Roman"/>
          <w:b w:val="false"/>
          <w:i w:val="false"/>
          <w:color w:val="000000"/>
          <w:sz w:val="28"/>
        </w:rPr>
        <w:t>
      208) сот сараптамасы органдары сот сарапшыларының жүктемелері нормативтерін әзірлеу және бекіту;</w:t>
      </w:r>
    </w:p>
    <w:bookmarkEnd w:id="284"/>
    <w:bookmarkStart w:name="z800" w:id="285"/>
    <w:p>
      <w:pPr>
        <w:spacing w:after="0"/>
        <w:ind w:left="0"/>
        <w:jc w:val="both"/>
      </w:pPr>
      <w:r>
        <w:rPr>
          <w:rFonts w:ascii="Times New Roman"/>
          <w:b w:val="false"/>
          <w:i w:val="false"/>
          <w:color w:val="000000"/>
          <w:sz w:val="28"/>
        </w:rPr>
        <w:t>
      209) сот сараптамасы органдарында сот сараптамасын жүргізудің құнын айқындау қағидаларын әзірлеу және бекіту;</w:t>
      </w:r>
    </w:p>
    <w:bookmarkEnd w:id="285"/>
    <w:bookmarkStart w:name="z801" w:id="286"/>
    <w:p>
      <w:pPr>
        <w:spacing w:after="0"/>
        <w:ind w:left="0"/>
        <w:jc w:val="both"/>
      </w:pPr>
      <w:r>
        <w:rPr>
          <w:rFonts w:ascii="Times New Roman"/>
          <w:b w:val="false"/>
          <w:i w:val="false"/>
          <w:color w:val="000000"/>
          <w:sz w:val="28"/>
        </w:rPr>
        <w:t>
      210) сот-сараптамалық зерттеулердің әдістері мен әдістемелері валидациясының қағидаларын әзірлеу және бекіту;</w:t>
      </w:r>
    </w:p>
    <w:bookmarkEnd w:id="286"/>
    <w:bookmarkStart w:name="z802" w:id="287"/>
    <w:p>
      <w:pPr>
        <w:spacing w:after="0"/>
        <w:ind w:left="0"/>
        <w:jc w:val="both"/>
      </w:pPr>
      <w:r>
        <w:rPr>
          <w:rFonts w:ascii="Times New Roman"/>
          <w:b w:val="false"/>
          <w:i w:val="false"/>
          <w:color w:val="000000"/>
          <w:sz w:val="28"/>
        </w:rPr>
        <w:t>
      211) сот-сараптамалық зерттеулердің әдістемелерін әзірлеу, сынамадан өткізу және енгізу қағидаларын әзірлеу және бекіту;</w:t>
      </w:r>
    </w:p>
    <w:bookmarkEnd w:id="287"/>
    <w:bookmarkStart w:name="z803" w:id="288"/>
    <w:p>
      <w:pPr>
        <w:spacing w:after="0"/>
        <w:ind w:left="0"/>
        <w:jc w:val="both"/>
      </w:pPr>
      <w:r>
        <w:rPr>
          <w:rFonts w:ascii="Times New Roman"/>
          <w:b w:val="false"/>
          <w:i w:val="false"/>
          <w:color w:val="000000"/>
          <w:sz w:val="28"/>
        </w:rPr>
        <w:t>
      212) Қазақстан Республикасы Сот-сараптамалық зерттеулер әдістемелерінің мемлекеттік тізілімін қалыптастыру, жүргізу және пайдалану қағидаларын әзірлеу және бекіту;</w:t>
      </w:r>
    </w:p>
    <w:bookmarkEnd w:id="288"/>
    <w:bookmarkStart w:name="z804" w:id="289"/>
    <w:p>
      <w:pPr>
        <w:spacing w:after="0"/>
        <w:ind w:left="0"/>
        <w:jc w:val="both"/>
      </w:pPr>
      <w:r>
        <w:rPr>
          <w:rFonts w:ascii="Times New Roman"/>
          <w:b w:val="false"/>
          <w:i w:val="false"/>
          <w:color w:val="000000"/>
          <w:sz w:val="28"/>
        </w:rPr>
        <w:t>
      213) Қазақстан Республикасы Сот-сараптамалық зерттеулер әдістемелерінің мемлекеттік тізілімін жүргізу;</w:t>
      </w:r>
    </w:p>
    <w:bookmarkEnd w:id="289"/>
    <w:bookmarkStart w:name="z805" w:id="290"/>
    <w:p>
      <w:pPr>
        <w:spacing w:after="0"/>
        <w:ind w:left="0"/>
        <w:jc w:val="both"/>
      </w:pPr>
      <w:r>
        <w:rPr>
          <w:rFonts w:ascii="Times New Roman"/>
          <w:b w:val="false"/>
          <w:i w:val="false"/>
          <w:color w:val="000000"/>
          <w:sz w:val="28"/>
        </w:rPr>
        <w:t>
      214) сот сараптамасын жүргізуге арналған арнайы жарақтандырылған үй-жайларға қойылатын стандарттар мен талаптарды әзірлеу және бекіту;</w:t>
      </w:r>
    </w:p>
    <w:bookmarkEnd w:id="290"/>
    <w:bookmarkStart w:name="z806" w:id="291"/>
    <w:p>
      <w:pPr>
        <w:spacing w:after="0"/>
        <w:ind w:left="0"/>
        <w:jc w:val="both"/>
      </w:pPr>
      <w:r>
        <w:rPr>
          <w:rFonts w:ascii="Times New Roman"/>
          <w:b w:val="false"/>
          <w:i w:val="false"/>
          <w:color w:val="000000"/>
          <w:sz w:val="28"/>
        </w:rPr>
        <w:t>
      215) сот сарапшыларының біліктілік даярлығы қағидаларын әзірлеу және бекіту;</w:t>
      </w:r>
    </w:p>
    <w:bookmarkEnd w:id="291"/>
    <w:bookmarkStart w:name="z807" w:id="292"/>
    <w:p>
      <w:pPr>
        <w:spacing w:after="0"/>
        <w:ind w:left="0"/>
        <w:jc w:val="both"/>
      </w:pPr>
      <w:r>
        <w:rPr>
          <w:rFonts w:ascii="Times New Roman"/>
          <w:b w:val="false"/>
          <w:i w:val="false"/>
          <w:color w:val="000000"/>
          <w:sz w:val="28"/>
        </w:rPr>
        <w:t>
      216) Сот сарапшысы біліктілігін беру қағидалары мен шарттарын әзірлеу және бекіту;</w:t>
      </w:r>
    </w:p>
    <w:bookmarkEnd w:id="2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217) алып тасталды - ҚР Үкіметінің 10.04.2026 </w:t>
      </w:r>
      <w:r>
        <w:rPr>
          <w:rFonts w:ascii="Times New Roman"/>
          <w:b w:val="false"/>
          <w:i w:val="false"/>
          <w:color w:val="000000"/>
          <w:sz w:val="28"/>
        </w:rPr>
        <w:t>№ 254</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809" w:id="293"/>
    <w:p>
      <w:pPr>
        <w:spacing w:after="0"/>
        <w:ind w:left="0"/>
        <w:jc w:val="both"/>
      </w:pPr>
      <w:r>
        <w:rPr>
          <w:rFonts w:ascii="Times New Roman"/>
          <w:b w:val="false"/>
          <w:i w:val="false"/>
          <w:color w:val="000000"/>
          <w:sz w:val="28"/>
        </w:rPr>
        <w:t>
      218) Сот сарапшыларын аттестаттау қағидалары мен шарттарын әзірлеу және бекіту;</w:t>
      </w:r>
    </w:p>
    <w:bookmarkEnd w:id="29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219) алып тасталды - ҚР Үкіметінің 10.04.2026 </w:t>
      </w:r>
      <w:r>
        <w:rPr>
          <w:rFonts w:ascii="Times New Roman"/>
          <w:b w:val="false"/>
          <w:i w:val="false"/>
          <w:color w:val="000000"/>
          <w:sz w:val="28"/>
        </w:rPr>
        <w:t>№ 254</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811" w:id="294"/>
    <w:p>
      <w:pPr>
        <w:spacing w:after="0"/>
        <w:ind w:left="0"/>
        <w:jc w:val="both"/>
      </w:pPr>
      <w:r>
        <w:rPr>
          <w:rFonts w:ascii="Times New Roman"/>
          <w:b w:val="false"/>
          <w:i w:val="false"/>
          <w:color w:val="000000"/>
          <w:sz w:val="28"/>
        </w:rPr>
        <w:t>
      220) сот сарапшыларын аттестаттау;</w:t>
      </w:r>
    </w:p>
    <w:bookmarkEnd w:id="294"/>
    <w:bookmarkStart w:name="z812" w:id="295"/>
    <w:p>
      <w:pPr>
        <w:spacing w:after="0"/>
        <w:ind w:left="0"/>
        <w:jc w:val="both"/>
      </w:pPr>
      <w:r>
        <w:rPr>
          <w:rFonts w:ascii="Times New Roman"/>
          <w:b w:val="false"/>
          <w:i w:val="false"/>
          <w:color w:val="000000"/>
          <w:sz w:val="28"/>
        </w:rPr>
        <w:t>
      221) сот сарапшыларының біліктілігін арттыру қағидаларын әзірлеу және бекіту;</w:t>
      </w:r>
    </w:p>
    <w:bookmarkEnd w:id="295"/>
    <w:bookmarkStart w:name="z813" w:id="296"/>
    <w:p>
      <w:pPr>
        <w:spacing w:after="0"/>
        <w:ind w:left="0"/>
        <w:jc w:val="both"/>
      </w:pPr>
      <w:r>
        <w:rPr>
          <w:rFonts w:ascii="Times New Roman"/>
          <w:b w:val="false"/>
          <w:i w:val="false"/>
          <w:color w:val="000000"/>
          <w:sz w:val="28"/>
        </w:rPr>
        <w:t>
      222) Қазақстан Республикасы Сот сарапшыларының мемлекеттік тізілімін қалыптастыру, жүргізу және пайдалану қағидаларын әзірлеу және бекіту;</w:t>
      </w:r>
    </w:p>
    <w:bookmarkEnd w:id="296"/>
    <w:bookmarkStart w:name="z814" w:id="297"/>
    <w:p>
      <w:pPr>
        <w:spacing w:after="0"/>
        <w:ind w:left="0"/>
        <w:jc w:val="both"/>
      </w:pPr>
      <w:r>
        <w:rPr>
          <w:rFonts w:ascii="Times New Roman"/>
          <w:b w:val="false"/>
          <w:i w:val="false"/>
          <w:color w:val="000000"/>
          <w:sz w:val="28"/>
        </w:rPr>
        <w:t>
      223) Қазақстан Республикасы Сот сарапшыларының мемлекеттік тізілімін жүргізу;</w:t>
      </w:r>
    </w:p>
    <w:bookmarkEnd w:id="297"/>
    <w:bookmarkStart w:name="z815" w:id="298"/>
    <w:p>
      <w:pPr>
        <w:spacing w:after="0"/>
        <w:ind w:left="0"/>
        <w:jc w:val="both"/>
      </w:pPr>
      <w:r>
        <w:rPr>
          <w:rFonts w:ascii="Times New Roman"/>
          <w:b w:val="false"/>
          <w:i w:val="false"/>
          <w:color w:val="000000"/>
          <w:sz w:val="28"/>
        </w:rPr>
        <w:t>
      224) сот-сараптама қызметін лицензиялау жөніндегі комиссия туралы ережені және оның құрамын әзірлеу және бекіту;</w:t>
      </w:r>
    </w:p>
    <w:bookmarkEnd w:id="298"/>
    <w:bookmarkStart w:name="z816" w:id="299"/>
    <w:p>
      <w:pPr>
        <w:spacing w:after="0"/>
        <w:ind w:left="0"/>
        <w:jc w:val="both"/>
      </w:pPr>
      <w:r>
        <w:rPr>
          <w:rFonts w:ascii="Times New Roman"/>
          <w:b w:val="false"/>
          <w:i w:val="false"/>
          <w:color w:val="000000"/>
          <w:sz w:val="28"/>
        </w:rPr>
        <w:t>
      225) сот сарапшысының әдеп кодексін әзірлеу және бекіту;</w:t>
      </w:r>
    </w:p>
    <w:bookmarkEnd w:id="299"/>
    <w:bookmarkStart w:name="z817" w:id="300"/>
    <w:p>
      <w:pPr>
        <w:spacing w:after="0"/>
        <w:ind w:left="0"/>
        <w:jc w:val="both"/>
      </w:pPr>
      <w:r>
        <w:rPr>
          <w:rFonts w:ascii="Times New Roman"/>
          <w:b w:val="false"/>
          <w:i w:val="false"/>
          <w:color w:val="000000"/>
          <w:sz w:val="28"/>
        </w:rPr>
        <w:t>
      226) сот сарапшылары кадрларын iрiктеу және орналастыру;</w:t>
      </w:r>
    </w:p>
    <w:bookmarkEnd w:id="300"/>
    <w:bookmarkStart w:name="z818" w:id="301"/>
    <w:p>
      <w:pPr>
        <w:spacing w:after="0"/>
        <w:ind w:left="0"/>
        <w:jc w:val="both"/>
      </w:pPr>
      <w:r>
        <w:rPr>
          <w:rFonts w:ascii="Times New Roman"/>
          <w:b w:val="false"/>
          <w:i w:val="false"/>
          <w:color w:val="000000"/>
          <w:sz w:val="28"/>
        </w:rPr>
        <w:t>
      227) сот сараптамасы саласындағы ғылыми-зерттеу жұмысын үйлестіру;</w:t>
      </w:r>
    </w:p>
    <w:bookmarkEnd w:id="301"/>
    <w:bookmarkStart w:name="z819" w:id="302"/>
    <w:p>
      <w:pPr>
        <w:spacing w:after="0"/>
        <w:ind w:left="0"/>
        <w:jc w:val="both"/>
      </w:pPr>
      <w:r>
        <w:rPr>
          <w:rFonts w:ascii="Times New Roman"/>
          <w:b w:val="false"/>
          <w:i w:val="false"/>
          <w:color w:val="000000"/>
          <w:sz w:val="28"/>
        </w:rPr>
        <w:t>
      228) жетекшілік ететін салалардағы Қазақстан Республикасының заңнамасында белгіленген тәртіппен уәкілетті органға ұлттық, мемлекетаралық стандарттарды, ұлттық техникалық-экономикалық ақпарат сыныптауыштарын, стандарттау жөніндегі ұсынымдарды әзірлеу, өзгерістер енгізу, қайта қарау және күшін жою туралы ұсыныстарды дайындауды және енгізуді жүзеге асыру;</w:t>
      </w:r>
    </w:p>
    <w:bookmarkEnd w:id="302"/>
    <w:bookmarkStart w:name="z820" w:id="303"/>
    <w:p>
      <w:pPr>
        <w:spacing w:after="0"/>
        <w:ind w:left="0"/>
        <w:jc w:val="both"/>
      </w:pPr>
      <w:r>
        <w:rPr>
          <w:rFonts w:ascii="Times New Roman"/>
          <w:b w:val="false"/>
          <w:i w:val="false"/>
          <w:color w:val="000000"/>
          <w:sz w:val="28"/>
        </w:rPr>
        <w:t>
      229) стандарттау саласындағы уәкілетті органмен келісу бойынша сот-сараптама қызметі аясындағы ұлттық стандарттарды және ұлттық техникалық-экономикалық ақпарат сыныптауыштарын әзірлеуді жүзеге асыру;</w:t>
      </w:r>
    </w:p>
    <w:bookmarkEnd w:id="303"/>
    <w:bookmarkStart w:name="z821" w:id="304"/>
    <w:p>
      <w:pPr>
        <w:spacing w:after="0"/>
        <w:ind w:left="0"/>
        <w:jc w:val="both"/>
      </w:pPr>
      <w:r>
        <w:rPr>
          <w:rFonts w:ascii="Times New Roman"/>
          <w:b w:val="false"/>
          <w:i w:val="false"/>
          <w:color w:val="000000"/>
          <w:sz w:val="28"/>
        </w:rPr>
        <w:t>
      230) стандарттау жөніндегі құжаттардың жобаларын және сот-сараптама қызметі саласындағы ұлттық стандарттау жоспарын қарау;</w:t>
      </w:r>
    </w:p>
    <w:bookmarkEnd w:id="304"/>
    <w:bookmarkStart w:name="z822" w:id="305"/>
    <w:p>
      <w:pPr>
        <w:spacing w:after="0"/>
        <w:ind w:left="0"/>
        <w:jc w:val="both"/>
      </w:pPr>
      <w:r>
        <w:rPr>
          <w:rFonts w:ascii="Times New Roman"/>
          <w:b w:val="false"/>
          <w:i w:val="false"/>
          <w:color w:val="000000"/>
          <w:sz w:val="28"/>
        </w:rPr>
        <w:t>
      231) сот-сараптама қызметі саласында стандарттау жөніндегі техникалық комитеттерді құру жөнінде ұсыныстар дайындауды жүзеге асыру;</w:t>
      </w:r>
    </w:p>
    <w:bookmarkEnd w:id="305"/>
    <w:bookmarkStart w:name="z823" w:id="306"/>
    <w:p>
      <w:pPr>
        <w:spacing w:after="0"/>
        <w:ind w:left="0"/>
        <w:jc w:val="both"/>
      </w:pPr>
      <w:r>
        <w:rPr>
          <w:rFonts w:ascii="Times New Roman"/>
          <w:b w:val="false"/>
          <w:i w:val="false"/>
          <w:color w:val="000000"/>
          <w:sz w:val="28"/>
        </w:rPr>
        <w:t>
      232) стандарттау жөніндегі техникалық комитеттердің және стандарттау жөніндегі ұлттық органның, сот-сараптама қызметі саласындағы стандарттау жөніндегі халықаралық ұйымдардың жұмысына қатысу;</w:t>
      </w:r>
    </w:p>
    <w:bookmarkEnd w:id="306"/>
    <w:bookmarkStart w:name="z824" w:id="307"/>
    <w:p>
      <w:pPr>
        <w:spacing w:after="0"/>
        <w:ind w:left="0"/>
        <w:jc w:val="both"/>
      </w:pPr>
      <w:r>
        <w:rPr>
          <w:rFonts w:ascii="Times New Roman"/>
          <w:b w:val="false"/>
          <w:i w:val="false"/>
          <w:color w:val="000000"/>
          <w:sz w:val="28"/>
        </w:rPr>
        <w:t>
      233) сот-сараптама қызметі саласында өлшем бірлігін қамтамасыз ету саласындағы бірыңғай мемлекеттік саясатты іске асыруға қатысу;</w:t>
      </w:r>
    </w:p>
    <w:bookmarkEnd w:id="307"/>
    <w:bookmarkStart w:name="z825" w:id="308"/>
    <w:p>
      <w:pPr>
        <w:spacing w:after="0"/>
        <w:ind w:left="0"/>
        <w:jc w:val="both"/>
      </w:pPr>
      <w:r>
        <w:rPr>
          <w:rFonts w:ascii="Times New Roman"/>
          <w:b w:val="false"/>
          <w:i w:val="false"/>
          <w:color w:val="000000"/>
          <w:sz w:val="28"/>
        </w:rPr>
        <w:t>
      234) лицензия негізінде сот-сараптама қызметімен айналысатын адамдардың қызметін бақылауды жүзеге асыру;</w:t>
      </w:r>
    </w:p>
    <w:bookmarkEnd w:id="308"/>
    <w:bookmarkStart w:name="z894" w:id="30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234-1) сот-сараптама қызметі саласындағы кәсіби стандартты әзірлеу және бекіту;</w:t>
      </w:r>
    </w:p>
    <w:bookmarkEnd w:id="309"/>
    <w:bookmarkStart w:name="z826" w:id="310"/>
    <w:p>
      <w:pPr>
        <w:spacing w:after="0"/>
        <w:ind w:left="0"/>
        <w:jc w:val="both"/>
      </w:pPr>
      <w:r>
        <w:rPr>
          <w:rFonts w:ascii="Times New Roman"/>
          <w:b w:val="false"/>
          <w:i w:val="false"/>
          <w:color w:val="000000"/>
          <w:sz w:val="28"/>
        </w:rPr>
        <w:t>
      235) өз құзыреті шегінде әкімшілік құқық бұзушылықтар туралы істер хаттамаларын жасау және оларды қарау, әкімшілік жазалар қолдану;</w:t>
      </w:r>
    </w:p>
    <w:bookmarkEnd w:id="310"/>
    <w:bookmarkStart w:name="z827" w:id="311"/>
    <w:p>
      <w:pPr>
        <w:spacing w:after="0"/>
        <w:ind w:left="0"/>
        <w:jc w:val="both"/>
      </w:pPr>
      <w:r>
        <w:rPr>
          <w:rFonts w:ascii="Times New Roman"/>
          <w:b w:val="false"/>
          <w:i w:val="false"/>
          <w:color w:val="000000"/>
          <w:sz w:val="28"/>
        </w:rPr>
        <w:t>
      236) жұмылдыру дайындығы саласындағы уәкілетті органға жұмылдыру дайындығы мен жұмылдыруды жетілдіру жөнінде ұсыныстар енгізу;</w:t>
      </w:r>
    </w:p>
    <w:bookmarkEnd w:id="311"/>
    <w:bookmarkStart w:name="z925" w:id="312"/>
    <w:p>
      <w:pPr>
        <w:spacing w:after="0"/>
        <w:ind w:left="0"/>
        <w:jc w:val="both"/>
      </w:pPr>
      <w:r>
        <w:rPr>
          <w:rFonts w:ascii="Times New Roman"/>
          <w:b w:val="false"/>
          <w:i w:val="false"/>
          <w:color w:val="000000"/>
          <w:sz w:val="28"/>
        </w:rPr>
        <w:t>
      236-1) жұмылдыру дайындығы саласындағы уәкiлеттi органға жұмылдыру дайындығы мен жұмылдыру жөнiндегi iс-шараларды қаржыландыру көлемдерi жөнiнде ұсыныстар енгiзу;</w:t>
      </w:r>
    </w:p>
    <w:bookmarkEnd w:id="312"/>
    <w:bookmarkStart w:name="z926" w:id="313"/>
    <w:p>
      <w:pPr>
        <w:spacing w:after="0"/>
        <w:ind w:left="0"/>
        <w:jc w:val="both"/>
      </w:pPr>
      <w:r>
        <w:rPr>
          <w:rFonts w:ascii="Times New Roman"/>
          <w:b w:val="false"/>
          <w:i w:val="false"/>
          <w:color w:val="000000"/>
          <w:sz w:val="28"/>
        </w:rPr>
        <w:t>
      236-2) мемлекеттік басқарудың тиісті саласында ұйымдардың жұмылдыру дайындығын жоспарлау, ұйымдастыру және оған басшылық ету, Қазақстан Республикасындағы жұмылдыру дайындығы мен жұмылдыру қағидаларында белгіленген тәртіппен жұмылдыру тапсырыстары бар ұйымдардың жұмылдыру әзірлігін бағалауды жүргізу;</w:t>
      </w:r>
    </w:p>
    <w:bookmarkEnd w:id="313"/>
    <w:bookmarkStart w:name="z927" w:id="314"/>
    <w:p>
      <w:pPr>
        <w:spacing w:after="0"/>
        <w:ind w:left="0"/>
        <w:jc w:val="both"/>
      </w:pPr>
      <w:r>
        <w:rPr>
          <w:rFonts w:ascii="Times New Roman"/>
          <w:b w:val="false"/>
          <w:i w:val="false"/>
          <w:color w:val="000000"/>
          <w:sz w:val="28"/>
        </w:rPr>
        <w:t>
      236-3) ұйымдармен жұмылдыру тапсырыстарын орындауға арналған шарттар жасасу, жұмылдыру дайындығы саласындағы уәкілетті органға жұмылдыру тапсырыстары бар ұйымдар банкрот болған, қайта ұйымдастырылған, таратылған, олардың жұмыс бейіні өзгертілген кезде белгіленген жұмылдыру тапсырыстарын алып тастау және басқаға беру туралы ұсыныстар енгізу;</w:t>
      </w:r>
    </w:p>
    <w:bookmarkEnd w:id="314"/>
    <w:bookmarkStart w:name="z928" w:id="315"/>
    <w:p>
      <w:pPr>
        <w:spacing w:after="0"/>
        <w:ind w:left="0"/>
        <w:jc w:val="both"/>
      </w:pPr>
      <w:r>
        <w:rPr>
          <w:rFonts w:ascii="Times New Roman"/>
          <w:b w:val="false"/>
          <w:i w:val="false"/>
          <w:color w:val="000000"/>
          <w:sz w:val="28"/>
        </w:rPr>
        <w:t>
      236-4) Қазақстан Республикасының жергiлiктi атқарушы органдарымен өзара iс-қимыл жасай отырып, жұмылдыру жоспарларын орындауға дайындық жөнiндегi іс-шараларды жүргiзу;</w:t>
      </w:r>
    </w:p>
    <w:bookmarkEnd w:id="315"/>
    <w:bookmarkStart w:name="z929" w:id="316"/>
    <w:p>
      <w:pPr>
        <w:spacing w:after="0"/>
        <w:ind w:left="0"/>
        <w:jc w:val="both"/>
      </w:pPr>
      <w:r>
        <w:rPr>
          <w:rFonts w:ascii="Times New Roman"/>
          <w:b w:val="false"/>
          <w:i w:val="false"/>
          <w:color w:val="000000"/>
          <w:sz w:val="28"/>
        </w:rPr>
        <w:t>
      236-5) жұмылдыру тапсырыстарын белгілеу үшін ұйымдардың өндірістік, қаржылық, қоймалық мүмкіндіктері туралы ақпаратты жұмылдыру дайындығы саласындағы уәкілетті органға беру;</w:t>
      </w:r>
    </w:p>
    <w:bookmarkEnd w:id="316"/>
    <w:bookmarkStart w:name="z930" w:id="317"/>
    <w:p>
      <w:pPr>
        <w:spacing w:after="0"/>
        <w:ind w:left="0"/>
        <w:jc w:val="both"/>
      </w:pPr>
      <w:r>
        <w:rPr>
          <w:rFonts w:ascii="Times New Roman"/>
          <w:b w:val="false"/>
          <w:i w:val="false"/>
          <w:color w:val="000000"/>
          <w:sz w:val="28"/>
        </w:rPr>
        <w:t>
      236-6) әскери міндеттілерді бекітіп қою бойынша жұмысты ұйымдастыру және жүргізу;</w:t>
      </w:r>
    </w:p>
    <w:bookmarkEnd w:id="317"/>
    <w:bookmarkStart w:name="z931" w:id="318"/>
    <w:p>
      <w:pPr>
        <w:spacing w:after="0"/>
        <w:ind w:left="0"/>
        <w:jc w:val="both"/>
      </w:pPr>
      <w:r>
        <w:rPr>
          <w:rFonts w:ascii="Times New Roman"/>
          <w:b w:val="false"/>
          <w:i w:val="false"/>
          <w:color w:val="000000"/>
          <w:sz w:val="28"/>
        </w:rPr>
        <w:t>
      236-7) жұмылдыру жарияланған кезде Қазақстан Республикасының жергiлiктi атқарушы органдарымен өзара iс-қимыл жасай отырып, ұйымдарды соғыс жағдайы режимiне көшiру жөнiндегi іс-шаралар кешенiн жүргiзудi ұйымдастыру және қамтамасыз ету;</w:t>
      </w:r>
    </w:p>
    <w:bookmarkEnd w:id="318"/>
    <w:bookmarkStart w:name="z932" w:id="319"/>
    <w:p>
      <w:pPr>
        <w:spacing w:after="0"/>
        <w:ind w:left="0"/>
        <w:jc w:val="both"/>
      </w:pPr>
      <w:r>
        <w:rPr>
          <w:rFonts w:ascii="Times New Roman"/>
          <w:b w:val="false"/>
          <w:i w:val="false"/>
          <w:color w:val="000000"/>
          <w:sz w:val="28"/>
        </w:rPr>
        <w:t>
      236-8) мемлекеттік басқарудың тиісті саласында жұмылдыру дайындығы мен жұмылдыру саласындағы нормативтік құқықтық актілерді әзірлеу және (немесе) бекіту;</w:t>
      </w:r>
    </w:p>
    <w:bookmarkEnd w:id="319"/>
    <w:bookmarkStart w:name="z933" w:id="320"/>
    <w:p>
      <w:pPr>
        <w:spacing w:after="0"/>
        <w:ind w:left="0"/>
        <w:jc w:val="both"/>
      </w:pPr>
      <w:r>
        <w:rPr>
          <w:rFonts w:ascii="Times New Roman"/>
          <w:b w:val="false"/>
          <w:i w:val="false"/>
          <w:color w:val="000000"/>
          <w:sz w:val="28"/>
        </w:rPr>
        <w:t>
      236-9) жұмылдыру жоспарларын әзірлеу және жұмылдыру дайындығы саласындағы уәкілетті органмен келісу бойынша бекіту;</w:t>
      </w:r>
    </w:p>
    <w:bookmarkEnd w:id="320"/>
    <w:bookmarkStart w:name="z934" w:id="321"/>
    <w:p>
      <w:pPr>
        <w:spacing w:after="0"/>
        <w:ind w:left="0"/>
        <w:jc w:val="both"/>
      </w:pPr>
      <w:r>
        <w:rPr>
          <w:rFonts w:ascii="Times New Roman"/>
          <w:b w:val="false"/>
          <w:i w:val="false"/>
          <w:color w:val="000000"/>
          <w:sz w:val="28"/>
        </w:rPr>
        <w:t>
      236-10) әскери-экономикалық және командалық-штабтық оқулар өткізуге қатысу;</w:t>
      </w:r>
    </w:p>
    <w:bookmarkEnd w:id="321"/>
    <w:bookmarkStart w:name="z935" w:id="322"/>
    <w:p>
      <w:pPr>
        <w:spacing w:after="0"/>
        <w:ind w:left="0"/>
        <w:jc w:val="both"/>
      </w:pPr>
      <w:r>
        <w:rPr>
          <w:rFonts w:ascii="Times New Roman"/>
          <w:b w:val="false"/>
          <w:i w:val="false"/>
          <w:color w:val="000000"/>
          <w:sz w:val="28"/>
        </w:rPr>
        <w:t>
      236-11) жұмылдыру дайындығы саласындағы уәкілетті органмен келісу бойынша тиісті салада жұмылдыру тапсырысын орындау үшін қажетті тауарлардың тізбесін айқындау және көлемдерін есептеу әдістемесін әзірлеу және бекіту;</w:t>
      </w:r>
    </w:p>
    <w:bookmarkEnd w:id="322"/>
    <w:bookmarkStart w:name="z936" w:id="323"/>
    <w:p>
      <w:pPr>
        <w:spacing w:after="0"/>
        <w:ind w:left="0"/>
        <w:jc w:val="both"/>
      </w:pPr>
      <w:r>
        <w:rPr>
          <w:rFonts w:ascii="Times New Roman"/>
          <w:b w:val="false"/>
          <w:i w:val="false"/>
          <w:color w:val="000000"/>
          <w:sz w:val="28"/>
        </w:rPr>
        <w:t>
      236-12) жұмылдыру резерві бөлігінде мемлекеттік материалдық резервтің материалдық құндылықтарының номенклатурасы мен оларды сақтау көлемдерін қалыптастыру үшін тиісті салада жұмылдыру тапсырысын орындау үшін қажетті тауарлардың тізбесін айқындау және көлемдерін есептеу әдістемесіне сәйкес жұмылдыру тапсырысы бар ұйымдардың қажеттіліктеріне талдау жүргізу;</w:t>
      </w:r>
    </w:p>
    <w:bookmarkEnd w:id="3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14-тармақты 236-13), 236-14) және 236-15) тармақшалармен толықтыру көзделген - ҚР Үкіметінің 06.04.2026 </w:t>
      </w:r>
      <w:r>
        <w:rPr>
          <w:rFonts w:ascii="Times New Roman"/>
          <w:b w:val="false"/>
          <w:i w:val="false"/>
          <w:color w:val="ff0000"/>
          <w:sz w:val="28"/>
        </w:rPr>
        <w:t>№ 223</w:t>
      </w:r>
      <w:r>
        <w:rPr>
          <w:rFonts w:ascii="Times New Roman"/>
          <w:b w:val="false"/>
          <w:i w:val="false"/>
          <w:color w:val="ff0000"/>
          <w:sz w:val="28"/>
        </w:rPr>
        <w:t xml:space="preserve"> (01.01.2027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қаулысымен.</w:t>
      </w:r>
      <w:r>
        <w:br/>
      </w:r>
      <w:r>
        <w:rPr>
          <w:rFonts w:ascii="Times New Roman"/>
          <w:b w:val="false"/>
          <w:i w:val="false"/>
          <w:color w:val="000000"/>
          <w:sz w:val="28"/>
        </w:rPr>
        <w:t>
</w:t>
      </w:r>
    </w:p>
    <w:bookmarkStart w:name="z938" w:id="324"/>
    <w:p>
      <w:pPr>
        <w:spacing w:after="0"/>
        <w:ind w:left="0"/>
        <w:jc w:val="both"/>
      </w:pPr>
      <w:r>
        <w:rPr>
          <w:rFonts w:ascii="Times New Roman"/>
          <w:b w:val="false"/>
          <w:i w:val="false"/>
          <w:color w:val="000000"/>
          <w:sz w:val="28"/>
        </w:rPr>
        <w:t>
      236-16) мемлекеттік материалдық резерв саласындағы уәкілетті органмен келісу бойынша Қазақстан Республикасының Үкіметіне гуманитарлық көмек көрсету үшін мемлекеттік резервтің материалдық құндылықтарын броньнан шығару туралы ұсыныстар енгізу;</w:t>
      </w:r>
    </w:p>
    <w:bookmarkEnd w:id="324"/>
    <w:bookmarkStart w:name="z939" w:id="325"/>
    <w:p>
      <w:pPr>
        <w:spacing w:after="0"/>
        <w:ind w:left="0"/>
        <w:jc w:val="both"/>
      </w:pPr>
      <w:r>
        <w:rPr>
          <w:rFonts w:ascii="Times New Roman"/>
          <w:b w:val="false"/>
          <w:i w:val="false"/>
          <w:color w:val="000000"/>
          <w:sz w:val="28"/>
        </w:rPr>
        <w:t>
      236-17) мемлекеттік материалдық резерв және жұмылдыру дайындығы саласындағы уәкілетті органдармен келісу бойынша қарыз алу тәртібімен жұмылдыру резервінен материалдық құндылықтарды шығару туралы шешімдер қабылдау;</w:t>
      </w:r>
    </w:p>
    <w:bookmarkEnd w:id="3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14-тармақты 236-18) және 236-19) тармақшалармен толықтыру көзделген - ҚР Үкіметінің 06.04.2026 </w:t>
      </w:r>
      <w:r>
        <w:rPr>
          <w:rFonts w:ascii="Times New Roman"/>
          <w:b w:val="false"/>
          <w:i w:val="false"/>
          <w:color w:val="ff0000"/>
          <w:sz w:val="28"/>
        </w:rPr>
        <w:t>№ 223</w:t>
      </w:r>
      <w:r>
        <w:rPr>
          <w:rFonts w:ascii="Times New Roman"/>
          <w:b w:val="false"/>
          <w:i w:val="false"/>
          <w:color w:val="ff0000"/>
          <w:sz w:val="28"/>
        </w:rPr>
        <w:t xml:space="preserve"> (01.01.2027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қаулысымен.</w:t>
      </w:r>
      <w:r>
        <w:br/>
      </w:r>
      <w:r>
        <w:rPr>
          <w:rFonts w:ascii="Times New Roman"/>
          <w:b w:val="false"/>
          <w:i w:val="false"/>
          <w:color w:val="000000"/>
          <w:sz w:val="28"/>
        </w:rPr>
        <w:t>
</w:t>
      </w:r>
    </w:p>
    <w:bookmarkStart w:name="z941" w:id="326"/>
    <w:p>
      <w:pPr>
        <w:spacing w:after="0"/>
        <w:ind w:left="0"/>
        <w:jc w:val="both"/>
      </w:pPr>
      <w:r>
        <w:rPr>
          <w:rFonts w:ascii="Times New Roman"/>
          <w:b w:val="false"/>
          <w:i w:val="false"/>
          <w:color w:val="000000"/>
          <w:sz w:val="28"/>
        </w:rPr>
        <w:t>
      236-20) мемлекеттік резервтің материалдық құндылықтарының номенклатурасы мен сақтау көлемдеріне сәйкес жұмылдыру резервінің материалдық құндылықтарын беруге тапсырыстарды орналастыру;</w:t>
      </w:r>
    </w:p>
    <w:bookmarkEnd w:id="3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14-тармақты 236-21), 236-22), 236-23, 236-24), 236-25) және 236-26) тармақшалармен толықтыру көзделген - ҚР Үкіметінің 06.04.2026 </w:t>
      </w:r>
      <w:r>
        <w:rPr>
          <w:rFonts w:ascii="Times New Roman"/>
          <w:b w:val="false"/>
          <w:i w:val="false"/>
          <w:color w:val="ff0000"/>
          <w:sz w:val="28"/>
        </w:rPr>
        <w:t>№ 223</w:t>
      </w:r>
      <w:r>
        <w:rPr>
          <w:rFonts w:ascii="Times New Roman"/>
          <w:b w:val="false"/>
          <w:i w:val="false"/>
          <w:color w:val="ff0000"/>
          <w:sz w:val="28"/>
        </w:rPr>
        <w:t xml:space="preserve"> (01.01.2027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қаулысымен.</w:t>
      </w:r>
      <w:r>
        <w:br/>
      </w:r>
      <w:r>
        <w:rPr>
          <w:rFonts w:ascii="Times New Roman"/>
          <w:b w:val="false"/>
          <w:i w:val="false"/>
          <w:color w:val="000000"/>
          <w:sz w:val="28"/>
        </w:rPr>
        <w:t>
</w:t>
      </w:r>
    </w:p>
    <w:bookmarkStart w:name="z828" w:id="327"/>
    <w:p>
      <w:pPr>
        <w:spacing w:after="0"/>
        <w:ind w:left="0"/>
        <w:jc w:val="both"/>
      </w:pPr>
      <w:r>
        <w:rPr>
          <w:rFonts w:ascii="Times New Roman"/>
          <w:b w:val="false"/>
          <w:i w:val="false"/>
          <w:color w:val="000000"/>
          <w:sz w:val="28"/>
        </w:rPr>
        <w:t>
      237) Қазақстан Республикасының жұмылдыру дайындығы жоспарын және тауарларды өндірудің, жұмыстарды орындаудың және қызметтерді көрсетудің тиісті кезеңіне арналған жоспарын әзірлеуге қатысу;</w:t>
      </w:r>
    </w:p>
    <w:bookmarkEnd w:id="327"/>
    <w:bookmarkStart w:name="z829" w:id="328"/>
    <w:p>
      <w:pPr>
        <w:spacing w:after="0"/>
        <w:ind w:left="0"/>
        <w:jc w:val="both"/>
      </w:pPr>
      <w:r>
        <w:rPr>
          <w:rFonts w:ascii="Times New Roman"/>
          <w:b w:val="false"/>
          <w:i w:val="false"/>
          <w:color w:val="000000"/>
          <w:sz w:val="28"/>
        </w:rPr>
        <w:t>
      238) республикалық және жергілікті бюджеттерден қаржыландырылатын, мемлекеттік органдар мен жергілікті атқарушы органдардың, олардың ведомстволық бағынысты ұйымдарының, квазимемлекеттік сектор субъектілерінің тапсырысы бойынша жүргізілетін талдамалық, консалтингтік, әлеуметтанулық және өзге де зерттеулердің бірыңғай дерекқорын, оның ішінде халықаралық ұйымдармен бірлескен зерттеулерді жүргізуді қамтамасыз ету тәртібін айқындау;</w:t>
      </w:r>
    </w:p>
    <w:bookmarkEnd w:id="328"/>
    <w:bookmarkStart w:name="z830" w:id="329"/>
    <w:p>
      <w:pPr>
        <w:spacing w:after="0"/>
        <w:ind w:left="0"/>
        <w:jc w:val="both"/>
      </w:pPr>
      <w:r>
        <w:rPr>
          <w:rFonts w:ascii="Times New Roman"/>
          <w:b w:val="false"/>
          <w:i w:val="false"/>
          <w:color w:val="000000"/>
          <w:sz w:val="28"/>
        </w:rPr>
        <w:t>
      239) Министрлiк қабылдаған және (немесе) өзі әзірлеушi болып табылатын не өзінің құзыретiне жататын нормативтiк құқықтық актiлердiң құқықтық мониторингiн жүргізу және оларға өзгерістер және (немесе) толықтырулар енгізу немесе олардың күші жойылды деп тану жөніндегі шараларды уақтылы қабылдау;</w:t>
      </w:r>
    </w:p>
    <w:bookmarkEnd w:id="329"/>
    <w:bookmarkStart w:name="z831" w:id="330"/>
    <w:p>
      <w:pPr>
        <w:spacing w:after="0"/>
        <w:ind w:left="0"/>
        <w:jc w:val="both"/>
      </w:pPr>
      <w:r>
        <w:rPr>
          <w:rFonts w:ascii="Times New Roman"/>
          <w:b w:val="false"/>
          <w:i w:val="false"/>
          <w:color w:val="000000"/>
          <w:sz w:val="28"/>
        </w:rPr>
        <w:t>
      240) техникалық реттеу және метрология саласындағы уәкілетті органмен бірлесіп, мемлекеттік реттеуге жатқызылатын өлшемдер тізбелерін бекіту;</w:t>
      </w:r>
    </w:p>
    <w:bookmarkEnd w:id="330"/>
    <w:bookmarkStart w:name="z832" w:id="331"/>
    <w:p>
      <w:pPr>
        <w:spacing w:after="0"/>
        <w:ind w:left="0"/>
        <w:jc w:val="both"/>
      </w:pPr>
      <w:r>
        <w:rPr>
          <w:rFonts w:ascii="Times New Roman"/>
          <w:b w:val="false"/>
          <w:i w:val="false"/>
          <w:color w:val="000000"/>
          <w:sz w:val="28"/>
        </w:rPr>
        <w:t>
      241) пайдалы қатты қазбаларды қайта өңдеу туралы келісімдердің жобаларына Қазақстан Республикасы заңнамасының талаптарына сәйкестігі тұрғысынан құқықтық сараптама жүргізу;</w:t>
      </w:r>
    </w:p>
    <w:bookmarkEnd w:id="331"/>
    <w:bookmarkStart w:name="z924" w:id="332"/>
    <w:p>
      <w:pPr>
        <w:spacing w:after="0"/>
        <w:ind w:left="0"/>
        <w:jc w:val="both"/>
      </w:pPr>
      <w:r>
        <w:rPr>
          <w:rFonts w:ascii="Times New Roman"/>
          <w:b w:val="false"/>
          <w:i w:val="false"/>
          <w:color w:val="000000"/>
          <w:sz w:val="28"/>
        </w:rPr>
        <w:t>
      241-1) инвестициялар туралы келісімдердің жобаларына құқықтық сараптама жүргізу;</w:t>
      </w:r>
    </w:p>
    <w:bookmarkEnd w:id="332"/>
    <w:bookmarkStart w:name="z833" w:id="333"/>
    <w:p>
      <w:pPr>
        <w:spacing w:after="0"/>
        <w:ind w:left="0"/>
        <w:jc w:val="both"/>
      </w:pPr>
      <w:r>
        <w:rPr>
          <w:rFonts w:ascii="Times New Roman"/>
          <w:b w:val="false"/>
          <w:i w:val="false"/>
          <w:color w:val="000000"/>
          <w:sz w:val="28"/>
        </w:rPr>
        <w:t>
      242) өзін-өзі реттеу мәселелері бойынша нормативтік құқықтық актілердің жобаларын әзірлеу және өзін-өзі реттеу саласындағы уәкілетті органмен келісу;</w:t>
      </w:r>
    </w:p>
    <w:bookmarkEnd w:id="333"/>
    <w:bookmarkStart w:name="z834" w:id="334"/>
    <w:p>
      <w:pPr>
        <w:spacing w:after="0"/>
        <w:ind w:left="0"/>
        <w:jc w:val="both"/>
      </w:pPr>
      <w:r>
        <w:rPr>
          <w:rFonts w:ascii="Times New Roman"/>
          <w:b w:val="false"/>
          <w:i w:val="false"/>
          <w:color w:val="000000"/>
          <w:sz w:val="28"/>
        </w:rPr>
        <w:t>
      243) реттеушілік әсерді талдауды жүзеге асыру;</w:t>
      </w:r>
    </w:p>
    <w:bookmarkEnd w:id="334"/>
    <w:bookmarkStart w:name="z835" w:id="335"/>
    <w:p>
      <w:pPr>
        <w:spacing w:after="0"/>
        <w:ind w:left="0"/>
        <w:jc w:val="both"/>
      </w:pPr>
      <w:r>
        <w:rPr>
          <w:rFonts w:ascii="Times New Roman"/>
          <w:b w:val="false"/>
          <w:i w:val="false"/>
          <w:color w:val="000000"/>
          <w:sz w:val="28"/>
        </w:rPr>
        <w:t>
      244) тиісті салада (аяда) өзін-өзі реттейтін ұйымдардың тізілімін жүргізу;</w:t>
      </w:r>
    </w:p>
    <w:bookmarkEnd w:id="335"/>
    <w:bookmarkStart w:name="z836" w:id="336"/>
    <w:p>
      <w:pPr>
        <w:spacing w:after="0"/>
        <w:ind w:left="0"/>
        <w:jc w:val="both"/>
      </w:pPr>
      <w:r>
        <w:rPr>
          <w:rFonts w:ascii="Times New Roman"/>
          <w:b w:val="false"/>
          <w:i w:val="false"/>
          <w:color w:val="000000"/>
          <w:sz w:val="28"/>
        </w:rPr>
        <w:t>
      245) міндетті мүшелікке (қатысуға) негізделген өзін-өзі реттейтін ұйымдардың ережелері мен стандарттарын келісу;</w:t>
      </w:r>
    </w:p>
    <w:bookmarkEnd w:id="336"/>
    <w:bookmarkStart w:name="z837" w:id="337"/>
    <w:p>
      <w:pPr>
        <w:spacing w:after="0"/>
        <w:ind w:left="0"/>
        <w:jc w:val="both"/>
      </w:pPr>
      <w:r>
        <w:rPr>
          <w:rFonts w:ascii="Times New Roman"/>
          <w:b w:val="false"/>
          <w:i w:val="false"/>
          <w:color w:val="000000"/>
          <w:sz w:val="28"/>
        </w:rPr>
        <w:t>
      246) патенттік сенім білдірілген өкілдің қызметімен айналысуға үміткер адамдарды аттестаттау, оларды патенттік сенім білдірілген өкілдер тізілімінде тіркеу, патенттік сенім білдірілген өкілдер тізілімінен шығару, патенттік сенім білдірілген өкіл куәлігін жарамсыз деп тану және патенттік сенім білдірілген өкілдер тізіліміндегі мәліметтерді жою;</w:t>
      </w:r>
    </w:p>
    <w:bookmarkEnd w:id="337"/>
    <w:bookmarkStart w:name="z838" w:id="338"/>
    <w:p>
      <w:pPr>
        <w:spacing w:after="0"/>
        <w:ind w:left="0"/>
        <w:jc w:val="both"/>
      </w:pPr>
      <w:r>
        <w:rPr>
          <w:rFonts w:ascii="Times New Roman"/>
          <w:b w:val="false"/>
          <w:i w:val="false"/>
          <w:color w:val="000000"/>
          <w:sz w:val="28"/>
        </w:rPr>
        <w:t>
      247) өнеркәсіптік меншік объектілеріне, селекциялық жетістіктерге, интегралдық микросхемалар топологияларына, тауар белгілеріне, қызмет көрсету белгілеріне, географиялық нұсқамаларға және тауарлар шығарылған жерлердің атауларына, оның ішінде Қазақстан Республикасының халықаралық шарттарына сәйкес қорғау құжаттарын беруге арналған өтінімдерді тіркеу жөніндегі қызметті ұйымдастыру;</w:t>
      </w:r>
    </w:p>
    <w:bookmarkEnd w:id="338"/>
    <w:bookmarkStart w:name="z839" w:id="339"/>
    <w:p>
      <w:pPr>
        <w:spacing w:after="0"/>
        <w:ind w:left="0"/>
        <w:jc w:val="both"/>
      </w:pPr>
      <w:r>
        <w:rPr>
          <w:rFonts w:ascii="Times New Roman"/>
          <w:b w:val="false"/>
          <w:i w:val="false"/>
          <w:color w:val="000000"/>
          <w:sz w:val="28"/>
        </w:rPr>
        <w:t>
      248) өнеркәсіптік меншік объектілерін, селекциялық жетістіктерді, интегралдық микросхемалар топологияларын пайдалануға лицензиялық шарттарды, ашық лицензияларды және қорғау құжаттарын басқаға беру шарттарын тіркеу жөніндегі қызметті ұйымдастыру;</w:t>
      </w:r>
    </w:p>
    <w:bookmarkEnd w:id="339"/>
    <w:bookmarkStart w:name="z840" w:id="340"/>
    <w:p>
      <w:pPr>
        <w:spacing w:after="0"/>
        <w:ind w:left="0"/>
        <w:jc w:val="both"/>
      </w:pPr>
      <w:r>
        <w:rPr>
          <w:rFonts w:ascii="Times New Roman"/>
          <w:b w:val="false"/>
          <w:i w:val="false"/>
          <w:color w:val="000000"/>
          <w:sz w:val="28"/>
        </w:rPr>
        <w:t>
      249) Еуразиялық экономикалық одақ органдары актілерінің жобаларына, халықаралық экономикалық интеграция мәселелері бойынша Қазақстан Республикасының нормативтік құқықтық актілеріне олардың Еуразиялық экономикалық одақ құқығына сәйкестігі тұрғысынан заң сараптамасын жасау және оларды келісу;</w:t>
      </w:r>
    </w:p>
    <w:bookmarkEnd w:id="340"/>
    <w:bookmarkStart w:name="z841" w:id="341"/>
    <w:p>
      <w:pPr>
        <w:spacing w:after="0"/>
        <w:ind w:left="0"/>
        <w:jc w:val="both"/>
      </w:pPr>
      <w:r>
        <w:rPr>
          <w:rFonts w:ascii="Times New Roman"/>
          <w:b w:val="false"/>
          <w:i w:val="false"/>
          <w:color w:val="000000"/>
          <w:sz w:val="28"/>
        </w:rPr>
        <w:t>
      250) халықаралық сот органдарының мемлекеттік органдарға келіп түскен сұрау салуларын қарау, сондай-ақ уәкілетті мемлекеттік органдар бастама жасаған халықаралық сот органдарына жолданымдардың жобаларын келісу;</w:t>
      </w:r>
    </w:p>
    <w:bookmarkEnd w:id="341"/>
    <w:bookmarkStart w:name="z842" w:id="342"/>
    <w:p>
      <w:pPr>
        <w:spacing w:after="0"/>
        <w:ind w:left="0"/>
        <w:jc w:val="both"/>
      </w:pPr>
      <w:r>
        <w:rPr>
          <w:rFonts w:ascii="Times New Roman"/>
          <w:b w:val="false"/>
          <w:i w:val="false"/>
          <w:color w:val="000000"/>
          <w:sz w:val="28"/>
        </w:rPr>
        <w:t>
      251) Еуразиялық экономикалық одақ Сотының сұрау салуына шоғырландырылған жауапты келісу;</w:t>
      </w:r>
    </w:p>
    <w:bookmarkEnd w:id="342"/>
    <w:bookmarkStart w:name="z843" w:id="343"/>
    <w:p>
      <w:pPr>
        <w:spacing w:after="0"/>
        <w:ind w:left="0"/>
        <w:jc w:val="both"/>
      </w:pPr>
      <w:r>
        <w:rPr>
          <w:rFonts w:ascii="Times New Roman"/>
          <w:b w:val="false"/>
          <w:i w:val="false"/>
          <w:color w:val="000000"/>
          <w:sz w:val="28"/>
        </w:rPr>
        <w:t>
      252) уәкілетті мемлекеттік органдар бастама жасаған Еуразиялық экономикалық одақтың Сотына жолданымдардың жобаларын келісу және оларды одан әрі дипломатиялық арналар арқылы Еуразиялық экономикалық одақтың Сотына жіберу үшін Қазақстан Республикасының Сыртқы істер министрлігіне ұсыну;</w:t>
      </w:r>
    </w:p>
    <w:bookmarkEnd w:id="343"/>
    <w:bookmarkStart w:name="z844" w:id="344"/>
    <w:p>
      <w:pPr>
        <w:spacing w:after="0"/>
        <w:ind w:left="0"/>
        <w:jc w:val="both"/>
      </w:pPr>
      <w:r>
        <w:rPr>
          <w:rFonts w:ascii="Times New Roman"/>
          <w:b w:val="false"/>
          <w:i w:val="false"/>
          <w:color w:val="000000"/>
          <w:sz w:val="28"/>
        </w:rPr>
        <w:t>
      253) қоныс аудару (қоныстандыру), бұзу, баламен қарым-қатынас жасау тәртібі туралы атқарушылық құжаттарды орындау жөніндегі уәкілетті органдармен өзара іс-қимыл тәртібін айқындау және баланың тұрғылықты жерін айқындау;</w:t>
      </w:r>
    </w:p>
    <w:bookmarkEnd w:id="344"/>
    <w:bookmarkStart w:name="z845" w:id="345"/>
    <w:p>
      <w:pPr>
        <w:spacing w:after="0"/>
        <w:ind w:left="0"/>
        <w:jc w:val="both"/>
      </w:pPr>
      <w:r>
        <w:rPr>
          <w:rFonts w:ascii="Times New Roman"/>
          <w:b w:val="false"/>
          <w:i w:val="false"/>
          <w:color w:val="000000"/>
          <w:sz w:val="28"/>
        </w:rPr>
        <w:t>
      254) лицензиясының қолданысы тоқтатыла тұрған немесе тоқтатылған не лицензиясынан айырылған жеке сот орындаушысының өндіріп алушылардың пайдасына өндіріп алынған сомаларды сақтауға арналған ағымдағы шот бойынша шығыс операцияларын тоқтата тұру;</w:t>
      </w:r>
    </w:p>
    <w:bookmarkEnd w:id="345"/>
    <w:bookmarkStart w:name="z846" w:id="346"/>
    <w:p>
      <w:pPr>
        <w:spacing w:after="0"/>
        <w:ind w:left="0"/>
        <w:jc w:val="both"/>
      </w:pPr>
      <w:r>
        <w:rPr>
          <w:rFonts w:ascii="Times New Roman"/>
          <w:b w:val="false"/>
          <w:i w:val="false"/>
          <w:color w:val="000000"/>
          <w:sz w:val="28"/>
        </w:rPr>
        <w:t>
      255) жеке сот орындаушысының лицензиясы берілген тұлғалар туралы мәліметтерді олардың тегін, атын, әкесінің атын (егер олар жеке басты куәландыратын құжатта көрсетілсе), лицензия берілген күнді және оның нөмірін көрсете отырып, мемлекеттік органның интернет-ресурсында орналастыруды қамтамасыз ету;</w:t>
      </w:r>
    </w:p>
    <w:bookmarkEnd w:id="346"/>
    <w:bookmarkStart w:name="z847" w:id="347"/>
    <w:p>
      <w:pPr>
        <w:spacing w:after="0"/>
        <w:ind w:left="0"/>
        <w:jc w:val="both"/>
      </w:pPr>
      <w:r>
        <w:rPr>
          <w:rFonts w:ascii="Times New Roman"/>
          <w:b w:val="false"/>
          <w:i w:val="false"/>
          <w:color w:val="000000"/>
          <w:sz w:val="28"/>
        </w:rPr>
        <w:t>
      256) заң консультанттарының палаталары ұйымдастыратын мемлекет кепілдік берген заң көмегін көрсетуге заң консультанттарының қатысу тәртібін айқындау;</w:t>
      </w:r>
    </w:p>
    <w:bookmarkEnd w:id="347"/>
    <w:bookmarkStart w:name="z878" w:id="348"/>
    <w:p>
      <w:pPr>
        <w:spacing w:after="0"/>
        <w:ind w:left="0"/>
        <w:jc w:val="both"/>
      </w:pPr>
      <w:r>
        <w:rPr>
          <w:rFonts w:ascii="Times New Roman"/>
          <w:b w:val="false"/>
          <w:i w:val="false"/>
          <w:color w:val="000000"/>
          <w:sz w:val="28"/>
        </w:rPr>
        <w:t>
      256-1) үкіметтік емес ұйымдармен өзара іс-қимыл саласындағы уәкілетті орган айқындайтын тәртіппен мемлекеттік әлеуметтік тапсырысты қалыптастыруды, оның іске асырылу мониторингін және нәтижелерін бағалауды жүзеге асыру;</w:t>
      </w:r>
    </w:p>
    <w:bookmarkEnd w:id="348"/>
    <w:bookmarkStart w:name="z879" w:id="349"/>
    <w:p>
      <w:pPr>
        <w:spacing w:after="0"/>
        <w:ind w:left="0"/>
        <w:jc w:val="both"/>
      </w:pPr>
      <w:r>
        <w:rPr>
          <w:rFonts w:ascii="Times New Roman"/>
          <w:b w:val="false"/>
          <w:i w:val="false"/>
          <w:color w:val="000000"/>
          <w:sz w:val="28"/>
        </w:rPr>
        <w:t>
      256-2) үкіметтік емес ұйымдармен өзара іс-қимыл және ынтымақтастық жөнінде кеңес құру;</w:t>
      </w:r>
    </w:p>
    <w:bookmarkEnd w:id="349"/>
    <w:bookmarkStart w:name="z880" w:id="350"/>
    <w:p>
      <w:pPr>
        <w:spacing w:after="0"/>
        <w:ind w:left="0"/>
        <w:jc w:val="both"/>
      </w:pPr>
      <w:r>
        <w:rPr>
          <w:rFonts w:ascii="Times New Roman"/>
          <w:b w:val="false"/>
          <w:i w:val="false"/>
          <w:color w:val="000000"/>
          <w:sz w:val="28"/>
        </w:rPr>
        <w:t>
      256-3) үкіметтік емес ұйымдармен өзара іс-қимыл саласындағы уәкілетті органға мемлекеттік әлеуметтік тапсырыстың іске асырылуы жөнінде ақпарат беру;</w:t>
      </w:r>
    </w:p>
    <w:bookmarkEnd w:id="350"/>
    <w:bookmarkStart w:name="z881" w:id="351"/>
    <w:p>
      <w:pPr>
        <w:spacing w:after="0"/>
        <w:ind w:left="0"/>
        <w:jc w:val="both"/>
      </w:pPr>
      <w:r>
        <w:rPr>
          <w:rFonts w:ascii="Times New Roman"/>
          <w:b w:val="false"/>
          <w:i w:val="false"/>
          <w:color w:val="000000"/>
          <w:sz w:val="28"/>
        </w:rPr>
        <w:t>
      256-4) мемлекеттік әлеуметтік тапсырыстың жоспарланатын тақырыптарын және іске асырылуы жөніндегі ақпаратты, сондай-ақ мемлекеттік әлеуметтік тапсырыстың нәтижелерін бағалауды өзінің интернет-ресурсында орналастыру;</w:t>
      </w:r>
    </w:p>
    <w:bookmarkEnd w:id="351"/>
    <w:bookmarkStart w:name="z882" w:id="352"/>
    <w:p>
      <w:pPr>
        <w:spacing w:after="0"/>
        <w:ind w:left="0"/>
        <w:jc w:val="both"/>
      </w:pPr>
      <w:r>
        <w:rPr>
          <w:rFonts w:ascii="Times New Roman"/>
          <w:b w:val="false"/>
          <w:i w:val="false"/>
          <w:color w:val="000000"/>
          <w:sz w:val="28"/>
        </w:rPr>
        <w:t>
      256-5) мемлекеттік әлеуметтік тапсырысты жүзеге асыратын үкіметтік емес ұйымдарға ақпараттық, консультативтік, әдістемелік қолдау көрсету;</w:t>
      </w:r>
    </w:p>
    <w:bookmarkEnd w:id="352"/>
    <w:bookmarkStart w:name="z883" w:id="353"/>
    <w:p>
      <w:pPr>
        <w:spacing w:after="0"/>
        <w:ind w:left="0"/>
        <w:jc w:val="both"/>
      </w:pPr>
      <w:r>
        <w:rPr>
          <w:rFonts w:ascii="Times New Roman"/>
          <w:b w:val="false"/>
          <w:i w:val="false"/>
          <w:color w:val="000000"/>
          <w:sz w:val="28"/>
        </w:rPr>
        <w:t>
      256-6) өздерінің құзыреті шегінде үкіметтік емес ұйымдарды гранттық қаржыландыру саласындағы оператор арқылы мемлекеттік гранттар беру және оператордың мемлекеттік гранттардың іске асырылу нәтижелері туралы есебін қарау;</w:t>
      </w:r>
    </w:p>
    <w:bookmarkEnd w:id="353"/>
    <w:bookmarkStart w:name="z884" w:id="354"/>
    <w:p>
      <w:pPr>
        <w:spacing w:after="0"/>
        <w:ind w:left="0"/>
        <w:jc w:val="both"/>
      </w:pPr>
      <w:r>
        <w:rPr>
          <w:rFonts w:ascii="Times New Roman"/>
          <w:b w:val="false"/>
          <w:i w:val="false"/>
          <w:color w:val="000000"/>
          <w:sz w:val="28"/>
        </w:rPr>
        <w:t>
      256-7) мемлекеттік гранттарды қалыптастыру, беру, мониторингтеу және олардың тиімділігін бағалау қағидаларына сәйкес азаматтық қоғам өкілдерін тарта отырып, мемлекеттік гранттардың тиімділігін бағалауды жүзеге асыру;</w:t>
      </w:r>
    </w:p>
    <w:bookmarkEnd w:id="354"/>
    <w:bookmarkStart w:name="z885" w:id="355"/>
    <w:p>
      <w:pPr>
        <w:spacing w:after="0"/>
        <w:ind w:left="0"/>
        <w:jc w:val="both"/>
      </w:pPr>
      <w:r>
        <w:rPr>
          <w:rFonts w:ascii="Times New Roman"/>
          <w:b w:val="false"/>
          <w:i w:val="false"/>
          <w:color w:val="000000"/>
          <w:sz w:val="28"/>
        </w:rPr>
        <w:t>
      256-8) үкіметтік емес ұйымдармен өзара іс-қимыл саласындағы уәкілетті орган жанындағы Үкіметтік емес ұйымдармен өзара іс-қимыл жөніндегі үйлестіру кеңесінің ұсынымдары негізінде бағыттары мен қаржыландыру көлемі бойынша мемлекеттік гранттарды қалыптастыру;</w:t>
      </w:r>
    </w:p>
    <w:bookmarkEnd w:id="355"/>
    <w:bookmarkStart w:name="z947" w:id="356"/>
    <w:p>
      <w:pPr>
        <w:spacing w:after="0"/>
        <w:ind w:left="0"/>
        <w:jc w:val="both"/>
      </w:pPr>
      <w:r>
        <w:rPr>
          <w:rFonts w:ascii="Times New Roman"/>
          <w:b w:val="false"/>
          <w:i w:val="false"/>
          <w:color w:val="000000"/>
          <w:sz w:val="28"/>
        </w:rPr>
        <w:t>
      258-1) цифрландыру саласындағы мемлекеттік саясатты іске асыруға қатысу;</w:t>
      </w:r>
    </w:p>
    <w:bookmarkEnd w:id="356"/>
    <w:bookmarkStart w:name="z948" w:id="357"/>
    <w:p>
      <w:pPr>
        <w:spacing w:after="0"/>
        <w:ind w:left="0"/>
        <w:jc w:val="both"/>
      </w:pPr>
      <w:r>
        <w:rPr>
          <w:rFonts w:ascii="Times New Roman"/>
          <w:b w:val="false"/>
          <w:i w:val="false"/>
          <w:color w:val="000000"/>
          <w:sz w:val="28"/>
        </w:rPr>
        <w:t>
      258-2) Қазақстан Республикасының Үкіметі бекіткен деректерді басқару жөніндегі талаптарға сәйкес жасанды интеллектінің ұлттық платформасының операторына деректерге қолжетімділік беру;</w:t>
      </w:r>
    </w:p>
    <w:bookmarkEnd w:id="357"/>
    <w:bookmarkStart w:name="z949" w:id="358"/>
    <w:p>
      <w:pPr>
        <w:spacing w:after="0"/>
        <w:ind w:left="0"/>
        <w:jc w:val="both"/>
      </w:pPr>
      <w:r>
        <w:rPr>
          <w:rFonts w:ascii="Times New Roman"/>
          <w:b w:val="false"/>
          <w:i w:val="false"/>
          <w:color w:val="000000"/>
          <w:sz w:val="28"/>
        </w:rPr>
        <w:t>
      258-3) деректерді басқару жөніндегі талаптарға сәйкес дерекнамаларды қалыптастыру;</w:t>
      </w:r>
    </w:p>
    <w:bookmarkEnd w:id="358"/>
    <w:bookmarkStart w:name="z886" w:id="359"/>
    <w:p>
      <w:pPr>
        <w:spacing w:after="0"/>
        <w:ind w:left="0"/>
        <w:jc w:val="both"/>
      </w:pPr>
      <w:r>
        <w:rPr>
          <w:rFonts w:ascii="Times New Roman"/>
          <w:b w:val="false"/>
          <w:i w:val="false"/>
          <w:color w:val="000000"/>
          <w:sz w:val="28"/>
        </w:rPr>
        <w:t>
      256-9) стратегиялық әріптестерді конкурстық іріктеуді жүргізу және стратегиялық әріптестікті іске асыруға арналған мемлекеттік тапсырысты жүзеге асыру қағидаларына сәйкес олармен шарттар жасасу;</w:t>
      </w:r>
    </w:p>
    <w:bookmarkEnd w:id="359"/>
    <w:bookmarkStart w:name="z887" w:id="360"/>
    <w:p>
      <w:pPr>
        <w:spacing w:after="0"/>
        <w:ind w:left="0"/>
        <w:jc w:val="both"/>
      </w:pPr>
      <w:r>
        <w:rPr>
          <w:rFonts w:ascii="Times New Roman"/>
          <w:b w:val="false"/>
          <w:i w:val="false"/>
          <w:color w:val="000000"/>
          <w:sz w:val="28"/>
        </w:rPr>
        <w:t>
      256-10) стратегиялық әріптестердің жасалған шарттарға және стратегиялық әріптестікті іске асыруға арналған мемлекеттік тапсырысты жүзеге асыру қағидаларына сәйкес міндеттемелерді орындауын бағалауды жүзеге асыру;</w:t>
      </w:r>
    </w:p>
    <w:bookmarkEnd w:id="360"/>
    <w:bookmarkStart w:name="z888" w:id="361"/>
    <w:p>
      <w:pPr>
        <w:spacing w:after="0"/>
        <w:ind w:left="0"/>
        <w:jc w:val="both"/>
      </w:pPr>
      <w:r>
        <w:rPr>
          <w:rFonts w:ascii="Times New Roman"/>
          <w:b w:val="false"/>
          <w:i w:val="false"/>
          <w:color w:val="000000"/>
          <w:sz w:val="28"/>
        </w:rPr>
        <w:t>
      256-11) жыл сайын 1 желтоқсанға дейін үкіметтік емес ұйымдармен өзара іс-қимыл саласындағы уәкілетті органға стратегиялық әріптестікті іске асыруға арналған мемлекеттік тапсырысты жүзеге асыру қағидаларына сәйкес стратегиялық әріптестікті іске асыруға арналған мемлекеттік тапсырыстың нәтижелері туралы ақпарат ұсыну;</w:t>
      </w:r>
    </w:p>
    <w:bookmarkEnd w:id="361"/>
    <w:bookmarkStart w:name="z848" w:id="362"/>
    <w:p>
      <w:pPr>
        <w:spacing w:after="0"/>
        <w:ind w:left="0"/>
        <w:jc w:val="both"/>
      </w:pPr>
      <w:r>
        <w:rPr>
          <w:rFonts w:ascii="Times New Roman"/>
          <w:b w:val="false"/>
          <w:i w:val="false"/>
          <w:color w:val="000000"/>
          <w:sz w:val="28"/>
        </w:rPr>
        <w:t>
      257) саяси партия құру жөніндегі азаматтардың бастамашыл тобының, саяси партия мүшелерінің тізімдерінің дұрыстығын тексеру қағидаларын бекіту;</w:t>
      </w:r>
    </w:p>
    <w:bookmarkEnd w:id="362"/>
    <w:bookmarkStart w:name="z897" w:id="363"/>
    <w:p>
      <w:pPr>
        <w:spacing w:after="0"/>
        <w:ind w:left="0"/>
        <w:jc w:val="both"/>
      </w:pPr>
      <w:r>
        <w:rPr>
          <w:rFonts w:ascii="Times New Roman"/>
          <w:b w:val="false"/>
          <w:i w:val="false"/>
          <w:color w:val="000000"/>
          <w:sz w:val="28"/>
        </w:rPr>
        <w:t>
      258) әділет органдарының цифрлық трансформациясын жүргізу;</w:t>
      </w:r>
    </w:p>
    <w:bookmarkEnd w:id="363"/>
    <w:p>
      <w:pPr>
        <w:spacing w:after="0"/>
        <w:ind w:left="0"/>
        <w:jc w:val="both"/>
      </w:pPr>
      <w:r>
        <w:rPr>
          <w:rFonts w:ascii="Times New Roman"/>
          <w:b w:val="false"/>
          <w:i w:val="false"/>
          <w:color w:val="000000"/>
          <w:sz w:val="28"/>
        </w:rPr>
        <w:t>
      259) мемлекеттік басқару жүйесін дамыту саласындағы уәкілетті орган бекітетін мемлекеттік органдар қызметіне салалық (ведомстволық) функционалдық шолулар жүргізу жөніндегі әдістемеге сәйкес қызметке функционалдық талдауды жүргізу;</w:t>
      </w:r>
    </w:p>
    <w:p>
      <w:pPr>
        <w:spacing w:after="0"/>
        <w:ind w:left="0"/>
        <w:jc w:val="both"/>
      </w:pPr>
      <w:r>
        <w:rPr>
          <w:rFonts w:ascii="Times New Roman"/>
          <w:b w:val="false"/>
          <w:i w:val="false"/>
          <w:color w:val="000000"/>
          <w:sz w:val="28"/>
        </w:rPr>
        <w:t>
      260) заңға тәуелді нормативтік құқықтық актілердің жобаларын әзірлеу, келісу қағидаларын бекіту;</w:t>
      </w:r>
    </w:p>
    <w:p>
      <w:pPr>
        <w:spacing w:after="0"/>
        <w:ind w:left="0"/>
        <w:jc w:val="both"/>
      </w:pPr>
      <w:r>
        <w:rPr>
          <w:rFonts w:ascii="Times New Roman"/>
          <w:b w:val="false"/>
          <w:i w:val="false"/>
          <w:color w:val="000000"/>
          <w:sz w:val="28"/>
        </w:rPr>
        <w:t>
      261) мемлекеттік органдардың үлгілік функцияларын айқындау бойынша әдістемелік ұсынымдарды бекіту;</w:t>
      </w:r>
    </w:p>
    <w:p>
      <w:pPr>
        <w:spacing w:after="0"/>
        <w:ind w:left="0"/>
        <w:jc w:val="both"/>
      </w:pPr>
      <w:r>
        <w:rPr>
          <w:rFonts w:ascii="Times New Roman"/>
          <w:b w:val="false"/>
          <w:i w:val="false"/>
          <w:color w:val="000000"/>
          <w:sz w:val="28"/>
        </w:rPr>
        <w:t>
      262) әділет органдарында мемлекеттік тіркеуге жатпайтын нормативтік құқықтық актілердің тізбесін бекіту;</w:t>
      </w:r>
    </w:p>
    <w:p>
      <w:pPr>
        <w:spacing w:after="0"/>
        <w:ind w:left="0"/>
        <w:jc w:val="both"/>
      </w:pPr>
      <w:r>
        <w:rPr>
          <w:rFonts w:ascii="Times New Roman"/>
          <w:b w:val="false"/>
          <w:i w:val="false"/>
          <w:color w:val="000000"/>
          <w:sz w:val="28"/>
        </w:rPr>
        <w:t>
      263) нормативтік құқықтық актілерді әзірлеу, келісу және мемлекеттік тіркеу қағидаларын бекіту;</w:t>
      </w:r>
    </w:p>
    <w:p>
      <w:pPr>
        <w:spacing w:after="0"/>
        <w:ind w:left="0"/>
        <w:jc w:val="both"/>
      </w:pPr>
      <w:r>
        <w:rPr>
          <w:rFonts w:ascii="Times New Roman"/>
          <w:b w:val="false"/>
          <w:i w:val="false"/>
          <w:color w:val="000000"/>
          <w:sz w:val="28"/>
        </w:rPr>
        <w:t>
      264) құқықтық мониторинг жүргізу қағидаларын бекіту;</w:t>
      </w:r>
    </w:p>
    <w:p>
      <w:pPr>
        <w:spacing w:after="0"/>
        <w:ind w:left="0"/>
        <w:jc w:val="both"/>
      </w:pPr>
      <w:r>
        <w:rPr>
          <w:rFonts w:ascii="Times New Roman"/>
          <w:b w:val="false"/>
          <w:i w:val="false"/>
          <w:color w:val="000000"/>
          <w:sz w:val="28"/>
        </w:rPr>
        <w:t>
      265) Қазақстан Республикасы нормативтiк құқықтық актілерiнiң мемлекеттiк тiзiлiмiн, Қазақстан Республикасы нормативтiк құқықтық актілерiнiң эталондық бақылау банкiн жүргiзу қағидаларын және Қазақстан Республикасы нормативтік құқықтық актілерінің эталондық бақылау банкін қалыптастыру, сондай-ақ оған мәліметтер енгізу жөніндегі нұсқаулықты бекiту;</w:t>
      </w:r>
    </w:p>
    <w:p>
      <w:pPr>
        <w:spacing w:after="0"/>
        <w:ind w:left="0"/>
        <w:jc w:val="both"/>
      </w:pPr>
      <w:r>
        <w:rPr>
          <w:rFonts w:ascii="Times New Roman"/>
          <w:b w:val="false"/>
          <w:i w:val="false"/>
          <w:color w:val="000000"/>
          <w:sz w:val="28"/>
        </w:rPr>
        <w:t>
      266) мемлекеттік жоспарлау салаларындағы уәкілетті органмен бірлесіп ғылыми сараптаманы ұйымдастыру және жүргізу, сондай-ақ ғылыми сарапшыларды іріктеу қағидаларын бекіту;</w:t>
      </w:r>
    </w:p>
    <w:p>
      <w:pPr>
        <w:spacing w:after="0"/>
        <w:ind w:left="0"/>
        <w:jc w:val="both"/>
      </w:pPr>
      <w:r>
        <w:rPr>
          <w:rFonts w:ascii="Times New Roman"/>
          <w:b w:val="false"/>
          <w:i w:val="false"/>
          <w:color w:val="000000"/>
          <w:sz w:val="28"/>
        </w:rPr>
        <w:t>
      267) кешенді әлеуметтік заң көмегін көрсетуге елеулі үлес қосқаны үшін мемлекеттің ынталандыру қағидаларын бекіту;</w:t>
      </w:r>
    </w:p>
    <w:p>
      <w:pPr>
        <w:spacing w:after="0"/>
        <w:ind w:left="0"/>
        <w:jc w:val="both"/>
      </w:pPr>
      <w:r>
        <w:rPr>
          <w:rFonts w:ascii="Times New Roman"/>
          <w:b w:val="false"/>
          <w:i w:val="false"/>
          <w:color w:val="000000"/>
          <w:sz w:val="28"/>
        </w:rPr>
        <w:t>
      268) туу туралы куәліктердің үлгісін, ресімдеу, беру, ауыстыру, тапсыру, алып қою және жою тәртібін бекіту;</w:t>
      </w:r>
    </w:p>
    <w:p>
      <w:pPr>
        <w:spacing w:after="0"/>
        <w:ind w:left="0"/>
        <w:jc w:val="both"/>
      </w:pPr>
      <w:r>
        <w:rPr>
          <w:rFonts w:ascii="Times New Roman"/>
          <w:b w:val="false"/>
          <w:i w:val="false"/>
          <w:color w:val="000000"/>
          <w:sz w:val="28"/>
        </w:rPr>
        <w:t>
      269) туу туралы куәлікті қорғауға қойылатын талаптарды бекіту;</w:t>
      </w:r>
    </w:p>
    <w:p>
      <w:pPr>
        <w:spacing w:after="0"/>
        <w:ind w:left="0"/>
        <w:jc w:val="both"/>
      </w:pPr>
      <w:r>
        <w:rPr>
          <w:rFonts w:ascii="Times New Roman"/>
          <w:b w:val="false"/>
          <w:i w:val="false"/>
          <w:color w:val="000000"/>
          <w:sz w:val="28"/>
        </w:rPr>
        <w:t>
      270) заңнамалық актілердің уақытылы іске асырылуын, оның ішінде заңға тәуелді актілердің әзірленуі мен қабылдануын бақылау;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271) алып тасталды - ҚР Үкіметінің 31.01.2026 </w:t>
      </w:r>
      <w:r>
        <w:rPr>
          <w:rFonts w:ascii="Times New Roman"/>
          <w:b w:val="false"/>
          <w:i w:val="false"/>
          <w:color w:val="000000"/>
          <w:sz w:val="28"/>
        </w:rPr>
        <w:t>№ 61</w:t>
      </w:r>
      <w:r>
        <w:rPr>
          <w:rFonts w:ascii="Times New Roman"/>
          <w:b w:val="false"/>
          <w:i w:val="false"/>
          <w:color w:val="ff0000"/>
          <w:sz w:val="28"/>
        </w:rPr>
        <w:t xml:space="preserve">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272) кешенді әлеуметтік заң көмегін көрсетуге елеулі үлес қосқаны үшін наградалардың тізбесі мен сипаттамасын, награда парағының нысанын бекіту;</w:t>
      </w:r>
    </w:p>
    <w:bookmarkStart w:name="z898" w:id="364"/>
    <w:p>
      <w:pPr>
        <w:spacing w:after="0"/>
        <w:ind w:left="0"/>
        <w:jc w:val="both"/>
      </w:pPr>
      <w:r>
        <w:rPr>
          <w:rFonts w:ascii="Times New Roman"/>
          <w:b w:val="false"/>
          <w:i w:val="false"/>
          <w:color w:val="000000"/>
          <w:sz w:val="28"/>
        </w:rPr>
        <w:t>
      272-1) кәсіптер тізіліміне өзгерістер мен толықтырулар енгізу бойынша кәсіптік біліктілікті тану саласындағы уәкілетті органға ұсыныстар енгізу;</w:t>
      </w:r>
    </w:p>
    <w:bookmarkEnd w:id="364"/>
    <w:bookmarkStart w:name="z899" w:id="365"/>
    <w:p>
      <w:pPr>
        <w:spacing w:after="0"/>
        <w:ind w:left="0"/>
        <w:jc w:val="both"/>
      </w:pPr>
      <w:r>
        <w:rPr>
          <w:rFonts w:ascii="Times New Roman"/>
          <w:b w:val="false"/>
          <w:i w:val="false"/>
          <w:color w:val="000000"/>
          <w:sz w:val="28"/>
        </w:rPr>
        <w:t>
      272-2) кәсіптік стандарттарды әзірлеу және (немесе) өзектілендіру жөніндегі ұсыныстарды тұжырымдау және оларды кәсіптік біліктілікті тану саласындағы уәкілетті органға жіберу;</w:t>
      </w:r>
    </w:p>
    <w:bookmarkEnd w:id="365"/>
    <w:bookmarkStart w:name="z900" w:id="366"/>
    <w:p>
      <w:pPr>
        <w:spacing w:after="0"/>
        <w:ind w:left="0"/>
        <w:jc w:val="both"/>
      </w:pPr>
      <w:r>
        <w:rPr>
          <w:rFonts w:ascii="Times New Roman"/>
          <w:b w:val="false"/>
          <w:i w:val="false"/>
          <w:color w:val="000000"/>
          <w:sz w:val="28"/>
        </w:rPr>
        <w:t>
      272-3) облыстардың, республикалық маңызы бар қалалардың және астананың жергілікті атқарушы органдарымен келісу бойынша ағымдағы және болашақ кезеңдерде кәсіптердің өзектілігін ескере отырып, еңбек нарығының кәсіптік біліктілікті танудағы қажеттілігін қалыптастыру;</w:t>
      </w:r>
    </w:p>
    <w:bookmarkEnd w:id="366"/>
    <w:bookmarkStart w:name="z901" w:id="367"/>
    <w:p>
      <w:pPr>
        <w:spacing w:after="0"/>
        <w:ind w:left="0"/>
        <w:jc w:val="both"/>
      </w:pPr>
      <w:r>
        <w:rPr>
          <w:rFonts w:ascii="Times New Roman"/>
          <w:b w:val="false"/>
          <w:i w:val="false"/>
          <w:color w:val="000000"/>
          <w:sz w:val="28"/>
        </w:rPr>
        <w:t>
      272-4) кәсіптік біліктілікті тану саласындағы уәкілетті органға кәсіптік біліктілікті тану шарттары бойынша ұсыныстар енгізу;</w:t>
      </w:r>
    </w:p>
    <w:bookmarkEnd w:id="367"/>
    <w:bookmarkStart w:name="z902" w:id="368"/>
    <w:p>
      <w:pPr>
        <w:spacing w:after="0"/>
        <w:ind w:left="0"/>
        <w:jc w:val="both"/>
      </w:pPr>
      <w:r>
        <w:rPr>
          <w:rFonts w:ascii="Times New Roman"/>
          <w:b w:val="false"/>
          <w:i w:val="false"/>
          <w:color w:val="000000"/>
          <w:sz w:val="28"/>
        </w:rPr>
        <w:t>
      272-5) кәсіптік біліктілік жөніндегі салалық кеңестер туралы ережені әзірлеу және бекіту;</w:t>
      </w:r>
    </w:p>
    <w:bookmarkEnd w:id="368"/>
    <w:bookmarkStart w:name="z911" w:id="369"/>
    <w:p>
      <w:pPr>
        <w:spacing w:after="0"/>
        <w:ind w:left="0"/>
        <w:jc w:val="both"/>
      </w:pPr>
      <w:r>
        <w:rPr>
          <w:rFonts w:ascii="Times New Roman"/>
          <w:b w:val="false"/>
          <w:i w:val="false"/>
          <w:color w:val="000000"/>
          <w:sz w:val="28"/>
        </w:rPr>
        <w:t>
      272-6) орталық мемлекеттік органдардың нормативтік құқықтық актілерге өзгерістер және (немесе) толықтырулар енгізуге байланысты Қазақстан Республикасы Конституциялық Сотының қорытынды шешімдерін орындау жөніндегі қызметін үйлестіру;</w:t>
      </w:r>
    </w:p>
    <w:bookmarkEnd w:id="369"/>
    <w:p>
      <w:pPr>
        <w:spacing w:after="0"/>
        <w:ind w:left="0"/>
        <w:jc w:val="both"/>
      </w:pPr>
      <w:r>
        <w:rPr>
          <w:rFonts w:ascii="Times New Roman"/>
          <w:b w:val="false"/>
          <w:i w:val="false"/>
          <w:color w:val="000000"/>
          <w:sz w:val="28"/>
        </w:rPr>
        <w:t>
      273) заңдарда, Қазақстан Республикасы Президентінің және Үкіметінің актілерінде көзделген өзге де функцияларды жүзеге асыру.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14-тармаққа өзгерістер енгізілді - ҚР Үкіметінің 28.12.2022 </w:t>
      </w:r>
      <w:r>
        <w:rPr>
          <w:rFonts w:ascii="Times New Roman"/>
          <w:b w:val="false"/>
          <w:i w:val="false"/>
          <w:color w:val="000000"/>
          <w:sz w:val="28"/>
        </w:rPr>
        <w:t>№ 1082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17.03.2023 </w:t>
      </w:r>
      <w:r>
        <w:rPr>
          <w:rFonts w:ascii="Times New Roman"/>
          <w:b w:val="false"/>
          <w:i w:val="false"/>
          <w:color w:val="000000"/>
          <w:sz w:val="28"/>
        </w:rPr>
        <w:t>№ 236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23.05.2023 </w:t>
      </w:r>
      <w:r>
        <w:rPr>
          <w:rFonts w:ascii="Times New Roman"/>
          <w:b w:val="false"/>
          <w:i w:val="false"/>
          <w:color w:val="000000"/>
          <w:sz w:val="28"/>
        </w:rPr>
        <w:t>№ 397</w:t>
      </w:r>
      <w:r>
        <w:rPr>
          <w:rFonts w:ascii="Times New Roman"/>
          <w:b w:val="false"/>
          <w:i w:val="false"/>
          <w:color w:val="ff0000"/>
          <w:sz w:val="28"/>
        </w:rPr>
        <w:t xml:space="preserve">;29.06.2023 </w:t>
      </w:r>
      <w:r>
        <w:rPr>
          <w:rFonts w:ascii="Times New Roman"/>
          <w:b w:val="false"/>
          <w:i w:val="false"/>
          <w:color w:val="000000"/>
          <w:sz w:val="28"/>
        </w:rPr>
        <w:t>№ 513</w:t>
      </w:r>
      <w:r>
        <w:rPr>
          <w:rFonts w:ascii="Times New Roman"/>
          <w:b w:val="false"/>
          <w:i w:val="false"/>
          <w:color w:val="ff0000"/>
          <w:sz w:val="28"/>
        </w:rPr>
        <w:t xml:space="preserve">; 04.09.2023 </w:t>
      </w:r>
      <w:r>
        <w:rPr>
          <w:rFonts w:ascii="Times New Roman"/>
          <w:b w:val="false"/>
          <w:i w:val="false"/>
          <w:color w:val="000000"/>
          <w:sz w:val="28"/>
        </w:rPr>
        <w:t>№ 764</w:t>
      </w:r>
      <w:r>
        <w:rPr>
          <w:rFonts w:ascii="Times New Roman"/>
          <w:b w:val="false"/>
          <w:i w:val="false"/>
          <w:color w:val="ff0000"/>
          <w:sz w:val="28"/>
        </w:rPr>
        <w:t xml:space="preserve"> (04.09.2023 бастап қолданысқа енгiзiледi); 26.09.2023 </w:t>
      </w:r>
      <w:r>
        <w:rPr>
          <w:rFonts w:ascii="Times New Roman"/>
          <w:b w:val="false"/>
          <w:i w:val="false"/>
          <w:color w:val="000000"/>
          <w:sz w:val="28"/>
        </w:rPr>
        <w:t>№ 835</w:t>
      </w:r>
      <w:r>
        <w:rPr>
          <w:rFonts w:ascii="Times New Roman"/>
          <w:b w:val="false"/>
          <w:i w:val="false"/>
          <w:color w:val="ff0000"/>
          <w:sz w:val="28"/>
        </w:rPr>
        <w:t xml:space="preserve">; 02.08.2024 </w:t>
      </w:r>
      <w:r>
        <w:rPr>
          <w:rFonts w:ascii="Times New Roman"/>
          <w:b w:val="false"/>
          <w:i w:val="false"/>
          <w:color w:val="000000"/>
          <w:sz w:val="28"/>
        </w:rPr>
        <w:t>№ 624</w:t>
      </w:r>
      <w:r>
        <w:rPr>
          <w:rFonts w:ascii="Times New Roman"/>
          <w:b w:val="false"/>
          <w:i w:val="false"/>
          <w:color w:val="ff0000"/>
          <w:sz w:val="28"/>
        </w:rPr>
        <w:t xml:space="preserve">; 17.10.2024 </w:t>
      </w:r>
      <w:r>
        <w:rPr>
          <w:rFonts w:ascii="Times New Roman"/>
          <w:b w:val="false"/>
          <w:i w:val="false"/>
          <w:color w:val="000000"/>
          <w:sz w:val="28"/>
        </w:rPr>
        <w:t>№ 856</w:t>
      </w:r>
      <w:r>
        <w:rPr>
          <w:rFonts w:ascii="Times New Roman"/>
          <w:b w:val="false"/>
          <w:i w:val="false"/>
          <w:color w:val="ff0000"/>
          <w:sz w:val="28"/>
        </w:rPr>
        <w:t xml:space="preserve"> (01.01.2025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26.03.2025 </w:t>
      </w:r>
      <w:r>
        <w:rPr>
          <w:rFonts w:ascii="Times New Roman"/>
          <w:b w:val="false"/>
          <w:i w:val="false"/>
          <w:color w:val="000000"/>
          <w:sz w:val="28"/>
        </w:rPr>
        <w:t>№ 170</w:t>
      </w:r>
      <w:r>
        <w:rPr>
          <w:rFonts w:ascii="Times New Roman"/>
          <w:b w:val="false"/>
          <w:i w:val="false"/>
          <w:color w:val="ff0000"/>
          <w:sz w:val="28"/>
        </w:rPr>
        <w:t xml:space="preserve">; 31.01.2026 </w:t>
      </w:r>
      <w:r>
        <w:rPr>
          <w:rFonts w:ascii="Times New Roman"/>
          <w:b w:val="false"/>
          <w:i w:val="false"/>
          <w:color w:val="000000"/>
          <w:sz w:val="28"/>
        </w:rPr>
        <w:t>№ 61</w:t>
      </w:r>
      <w:r>
        <w:rPr>
          <w:rFonts w:ascii="Times New Roman"/>
          <w:b w:val="false"/>
          <w:i w:val="false"/>
          <w:color w:val="ff0000"/>
          <w:sz w:val="28"/>
        </w:rPr>
        <w:t xml:space="preserve">; 06.04.2026 </w:t>
      </w:r>
      <w:r>
        <w:rPr>
          <w:rFonts w:ascii="Times New Roman"/>
          <w:b w:val="false"/>
          <w:i w:val="false"/>
          <w:color w:val="000000"/>
          <w:sz w:val="28"/>
        </w:rPr>
        <w:t>№ 223</w:t>
      </w:r>
      <w:r>
        <w:rPr>
          <w:rFonts w:ascii="Times New Roman"/>
          <w:b w:val="false"/>
          <w:i w:val="false"/>
          <w:color w:val="ff0000"/>
          <w:sz w:val="28"/>
        </w:rPr>
        <w:t xml:space="preserve">; 10.04.2026 </w:t>
      </w:r>
      <w:r>
        <w:rPr>
          <w:rFonts w:ascii="Times New Roman"/>
          <w:b w:val="false"/>
          <w:i w:val="false"/>
          <w:color w:val="000000"/>
          <w:sz w:val="28"/>
        </w:rPr>
        <w:t>№ 254</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w:t>
      </w:r>
      <w:r>
        <w:rPr>
          <w:rFonts w:ascii="Times New Roman"/>
          <w:b w:val="false"/>
          <w:i w:val="false"/>
          <w:color w:val="ff0000"/>
          <w:sz w:val="28"/>
        </w:rPr>
        <w:t xml:space="preserve"> қараңыз) қаулыларымен.</w:t>
      </w:r>
      <w:r>
        <w:br/>
      </w:r>
      <w:r>
        <w:rPr>
          <w:rFonts w:ascii="Times New Roman"/>
          <w:b w:val="false"/>
          <w:i w:val="false"/>
          <w:color w:val="000000"/>
          <w:sz w:val="28"/>
        </w:rPr>
        <w:t>
</w:t>
      </w:r>
    </w:p>
    <w:bookmarkStart w:name="z849" w:id="370"/>
    <w:p>
      <w:pPr>
        <w:spacing w:after="0"/>
        <w:ind w:left="0"/>
        <w:jc w:val="left"/>
      </w:pPr>
      <w:r>
        <w:rPr>
          <w:rFonts w:ascii="Times New Roman"/>
          <w:b/>
          <w:i w:val="false"/>
          <w:color w:val="000000"/>
        </w:rPr>
        <w:t xml:space="preserve"> 3-тарау. Мемлекеттік органның бірінші басшының мәртебесі, өкілеттіктері</w:t>
      </w:r>
    </w:p>
    <w:bookmarkEnd w:id="370"/>
    <w:bookmarkStart w:name="z850" w:id="371"/>
    <w:p>
      <w:pPr>
        <w:spacing w:after="0"/>
        <w:ind w:left="0"/>
        <w:jc w:val="both"/>
      </w:pPr>
      <w:r>
        <w:rPr>
          <w:rFonts w:ascii="Times New Roman"/>
          <w:b w:val="false"/>
          <w:i w:val="false"/>
          <w:color w:val="000000"/>
          <w:sz w:val="28"/>
        </w:rPr>
        <w:t>
      15. Министрлікке басшылық жасауды Министрлікке жүктелген міндеттердің орындалуына және оның өз өкілеттіктерін жүзеге асыруына дербес жауапты болатын бірінші басшы жүзеге асырады.</w:t>
      </w:r>
    </w:p>
    <w:bookmarkEnd w:id="371"/>
    <w:bookmarkStart w:name="z851" w:id="372"/>
    <w:p>
      <w:pPr>
        <w:spacing w:after="0"/>
        <w:ind w:left="0"/>
        <w:jc w:val="both"/>
      </w:pPr>
      <w:r>
        <w:rPr>
          <w:rFonts w:ascii="Times New Roman"/>
          <w:b w:val="false"/>
          <w:i w:val="false"/>
          <w:color w:val="000000"/>
          <w:sz w:val="28"/>
        </w:rPr>
        <w:t>
      16. Министрліктің бірінші басшысы Қазақстан Республикасының заңнамасына сәйкес лауазымға тағайындалады және лауазымнан босатылады.</w:t>
      </w:r>
    </w:p>
    <w:bookmarkEnd w:id="372"/>
    <w:bookmarkStart w:name="z852" w:id="373"/>
    <w:p>
      <w:pPr>
        <w:spacing w:after="0"/>
        <w:ind w:left="0"/>
        <w:jc w:val="both"/>
      </w:pPr>
      <w:r>
        <w:rPr>
          <w:rFonts w:ascii="Times New Roman"/>
          <w:b w:val="false"/>
          <w:i w:val="false"/>
          <w:color w:val="000000"/>
          <w:sz w:val="28"/>
        </w:rPr>
        <w:t>
      17. Министрліктің бірінші басшысының Қазақстан Республикасының заңнамасына сәйкес лауазымға тағайындалатын және лауазымнан босатылатын орынбасарлары (вице-министрлері) болады.</w:t>
      </w:r>
    </w:p>
    <w:bookmarkEnd w:id="373"/>
    <w:bookmarkStart w:name="z853" w:id="374"/>
    <w:p>
      <w:pPr>
        <w:spacing w:after="0"/>
        <w:ind w:left="0"/>
        <w:jc w:val="both"/>
      </w:pPr>
      <w:r>
        <w:rPr>
          <w:rFonts w:ascii="Times New Roman"/>
          <w:b w:val="false"/>
          <w:i w:val="false"/>
          <w:color w:val="000000"/>
          <w:sz w:val="28"/>
        </w:rPr>
        <w:t>
      18. Министрліктің бірінші басшының өкілеттіктері:</w:t>
      </w:r>
    </w:p>
    <w:bookmarkEnd w:id="374"/>
    <w:bookmarkStart w:name="z854" w:id="375"/>
    <w:p>
      <w:pPr>
        <w:spacing w:after="0"/>
        <w:ind w:left="0"/>
        <w:jc w:val="both"/>
      </w:pPr>
      <w:r>
        <w:rPr>
          <w:rFonts w:ascii="Times New Roman"/>
          <w:b w:val="false"/>
          <w:i w:val="false"/>
          <w:color w:val="000000"/>
          <w:sz w:val="28"/>
        </w:rPr>
        <w:t>
      1) заңнамаға сәйкес еңбек қатынастарының мәселелері өзінің құзыретіне жатқызылған Министрлік қызметкерлерін лауазымдарға тағайындайды және лауазымдардан босатады;</w:t>
      </w:r>
    </w:p>
    <w:bookmarkEnd w:id="375"/>
    <w:bookmarkStart w:name="z855" w:id="376"/>
    <w:p>
      <w:pPr>
        <w:spacing w:after="0"/>
        <w:ind w:left="0"/>
        <w:jc w:val="both"/>
      </w:pPr>
      <w:r>
        <w:rPr>
          <w:rFonts w:ascii="Times New Roman"/>
          <w:b w:val="false"/>
          <w:i w:val="false"/>
          <w:color w:val="000000"/>
          <w:sz w:val="28"/>
        </w:rPr>
        <w:t>
      2) заңнамада белгіленген тәртіппен Министрлік қызметкерлеріне тәртіптік жазалар мен көтермелеу шараларын қолданады, өзінің құзыретіне жатқызылған еңбек қатынастары мәселелерін шешеді;</w:t>
      </w:r>
    </w:p>
    <w:bookmarkEnd w:id="376"/>
    <w:bookmarkStart w:name="z856" w:id="377"/>
    <w:p>
      <w:pPr>
        <w:spacing w:after="0"/>
        <w:ind w:left="0"/>
        <w:jc w:val="both"/>
      </w:pPr>
      <w:r>
        <w:rPr>
          <w:rFonts w:ascii="Times New Roman"/>
          <w:b w:val="false"/>
          <w:i w:val="false"/>
          <w:color w:val="000000"/>
          <w:sz w:val="28"/>
        </w:rPr>
        <w:t>
      3) бұйрықтарға қол қояды;</w:t>
      </w:r>
    </w:p>
    <w:bookmarkEnd w:id="377"/>
    <w:bookmarkStart w:name="z857" w:id="378"/>
    <w:p>
      <w:pPr>
        <w:spacing w:after="0"/>
        <w:ind w:left="0"/>
        <w:jc w:val="both"/>
      </w:pPr>
      <w:r>
        <w:rPr>
          <w:rFonts w:ascii="Times New Roman"/>
          <w:b w:val="false"/>
          <w:i w:val="false"/>
          <w:color w:val="000000"/>
          <w:sz w:val="28"/>
        </w:rPr>
        <w:t>
      4) барлық мемлекеттік органдарда және өзге ұйымдарда Министрліктің атынан өкілдік етеді;</w:t>
      </w:r>
    </w:p>
    <w:bookmarkEnd w:id="378"/>
    <w:bookmarkStart w:name="z858" w:id="379"/>
    <w:p>
      <w:pPr>
        <w:spacing w:after="0"/>
        <w:ind w:left="0"/>
        <w:jc w:val="both"/>
      </w:pPr>
      <w:r>
        <w:rPr>
          <w:rFonts w:ascii="Times New Roman"/>
          <w:b w:val="false"/>
          <w:i w:val="false"/>
          <w:color w:val="000000"/>
          <w:sz w:val="28"/>
        </w:rPr>
        <w:t>
      5) Министрліктің жұмыс регламентін бекітеді;</w:t>
      </w:r>
    </w:p>
    <w:bookmarkEnd w:id="379"/>
    <w:bookmarkStart w:name="z859" w:id="380"/>
    <w:p>
      <w:pPr>
        <w:spacing w:after="0"/>
        <w:ind w:left="0"/>
        <w:jc w:val="both"/>
      </w:pPr>
      <w:r>
        <w:rPr>
          <w:rFonts w:ascii="Times New Roman"/>
          <w:b w:val="false"/>
          <w:i w:val="false"/>
          <w:color w:val="000000"/>
          <w:sz w:val="28"/>
        </w:rPr>
        <w:t>
      6) Министрлікте сыбайлас жемқорлыққа қарсы іс-қимылға бағытталған шаралар қабылдайды және сыбайлас жемқорлыққа қарсы шаралардың қабылдануына дербес жауапты болады;</w:t>
      </w:r>
    </w:p>
    <w:bookmarkEnd w:id="380"/>
    <w:bookmarkStart w:name="z860" w:id="381"/>
    <w:p>
      <w:pPr>
        <w:spacing w:after="0"/>
        <w:ind w:left="0"/>
        <w:jc w:val="both"/>
      </w:pPr>
      <w:r>
        <w:rPr>
          <w:rFonts w:ascii="Times New Roman"/>
          <w:b w:val="false"/>
          <w:i w:val="false"/>
          <w:color w:val="000000"/>
          <w:sz w:val="28"/>
        </w:rPr>
        <w:t>
      7) мемлекеттік органның бірінші басшысының құрылымдық бөлімшелердің жекелеген басшыларына ұйымдық-техникалық сипаттағы құжаттарға қол қою құқығын беру, сондай-ақ мемлекеттік органның ведомство аралық кеңестерге қатысуымен өз ұстанымын білдіру мүмкіндігін белгілейді.</w:t>
      </w:r>
    </w:p>
    <w:bookmarkEnd w:id="381"/>
    <w:bookmarkStart w:name="z861" w:id="382"/>
    <w:p>
      <w:pPr>
        <w:spacing w:after="0"/>
        <w:ind w:left="0"/>
        <w:jc w:val="both"/>
      </w:pPr>
      <w:r>
        <w:rPr>
          <w:rFonts w:ascii="Times New Roman"/>
          <w:b w:val="false"/>
          <w:i w:val="false"/>
          <w:color w:val="000000"/>
          <w:sz w:val="28"/>
        </w:rPr>
        <w:t>
      Министрліктің бірінші басшысы болмаған кезеңде оның өкілеттіктерін орындауды қолданыстағы заңнамаға сәйкес оны алмастыратын адам жүзеге асырады.</w:t>
      </w:r>
    </w:p>
    <w:bookmarkEnd w:id="382"/>
    <w:bookmarkStart w:name="z862" w:id="383"/>
    <w:p>
      <w:pPr>
        <w:spacing w:after="0"/>
        <w:ind w:left="0"/>
        <w:jc w:val="both"/>
      </w:pPr>
      <w:r>
        <w:rPr>
          <w:rFonts w:ascii="Times New Roman"/>
          <w:b w:val="false"/>
          <w:i w:val="false"/>
          <w:color w:val="000000"/>
          <w:sz w:val="28"/>
        </w:rPr>
        <w:t>
      19. Бірінші басшы қолданыстағы заңнамаға сәйкес өз орынбасарларының (вице-министрлерінің) өкілеттіктерін айқындайды.</w:t>
      </w:r>
    </w:p>
    <w:bookmarkEnd w:id="383"/>
    <w:bookmarkStart w:name="z863" w:id="384"/>
    <w:p>
      <w:pPr>
        <w:spacing w:after="0"/>
        <w:ind w:left="0"/>
        <w:jc w:val="both"/>
      </w:pPr>
      <w:r>
        <w:rPr>
          <w:rFonts w:ascii="Times New Roman"/>
          <w:b w:val="false"/>
          <w:i w:val="false"/>
          <w:color w:val="000000"/>
          <w:sz w:val="28"/>
        </w:rPr>
        <w:t>
      20. Министрліктің аппаратын аппарат басшысы басқарады.</w:t>
      </w:r>
    </w:p>
    <w:bookmarkEnd w:id="384"/>
    <w:bookmarkStart w:name="z864" w:id="385"/>
    <w:p>
      <w:pPr>
        <w:spacing w:after="0"/>
        <w:ind w:left="0"/>
        <w:jc w:val="left"/>
      </w:pPr>
      <w:r>
        <w:rPr>
          <w:rFonts w:ascii="Times New Roman"/>
          <w:b/>
          <w:i w:val="false"/>
          <w:color w:val="000000"/>
        </w:rPr>
        <w:t xml:space="preserve"> 4-тарау. Министрліктің мүлкі</w:t>
      </w:r>
    </w:p>
    <w:bookmarkEnd w:id="385"/>
    <w:bookmarkStart w:name="z865" w:id="386"/>
    <w:p>
      <w:pPr>
        <w:spacing w:after="0"/>
        <w:ind w:left="0"/>
        <w:jc w:val="both"/>
      </w:pPr>
      <w:r>
        <w:rPr>
          <w:rFonts w:ascii="Times New Roman"/>
          <w:b w:val="false"/>
          <w:i w:val="false"/>
          <w:color w:val="000000"/>
          <w:sz w:val="28"/>
        </w:rPr>
        <w:t xml:space="preserve">
      21. Заңнамада көзделген жағдайларда Министрліктің жедел басқару құқығында оқшауланған мүлкі болуы мүмкін. </w:t>
      </w:r>
    </w:p>
    <w:bookmarkEnd w:id="386"/>
    <w:bookmarkStart w:name="z866" w:id="387"/>
    <w:p>
      <w:pPr>
        <w:spacing w:after="0"/>
        <w:ind w:left="0"/>
        <w:jc w:val="both"/>
      </w:pPr>
      <w:r>
        <w:rPr>
          <w:rFonts w:ascii="Times New Roman"/>
          <w:b w:val="false"/>
          <w:i w:val="false"/>
          <w:color w:val="000000"/>
          <w:sz w:val="28"/>
        </w:rPr>
        <w:t xml:space="preserve">
      Министрліктің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 </w:t>
      </w:r>
    </w:p>
    <w:bookmarkEnd w:id="387"/>
    <w:bookmarkStart w:name="z867" w:id="388"/>
    <w:p>
      <w:pPr>
        <w:spacing w:after="0"/>
        <w:ind w:left="0"/>
        <w:jc w:val="both"/>
      </w:pPr>
      <w:r>
        <w:rPr>
          <w:rFonts w:ascii="Times New Roman"/>
          <w:b w:val="false"/>
          <w:i w:val="false"/>
          <w:color w:val="000000"/>
          <w:sz w:val="28"/>
        </w:rPr>
        <w:t>
      22. Министрлікке бекітілген мүлік республикалық меншікке жатады.</w:t>
      </w:r>
    </w:p>
    <w:bookmarkEnd w:id="388"/>
    <w:bookmarkStart w:name="z868" w:id="389"/>
    <w:p>
      <w:pPr>
        <w:spacing w:after="0"/>
        <w:ind w:left="0"/>
        <w:jc w:val="both"/>
      </w:pPr>
      <w:r>
        <w:rPr>
          <w:rFonts w:ascii="Times New Roman"/>
          <w:b w:val="false"/>
          <w:i w:val="false"/>
          <w:color w:val="000000"/>
          <w:sz w:val="28"/>
        </w:rPr>
        <w:t>
      23. Министрліктің, егер заңнамада өзгеше белгіленбесе, өзіне бекітілген мүлікті және қаржыландыру жоспары бойынша өзіне берілген қаражат есебінен сатып алынған мүлікті өз бетімен иеліктен шығаруға немесе оған өзгедей тәсілмен билік етуге құқығы жоқ.</w:t>
      </w:r>
    </w:p>
    <w:bookmarkEnd w:id="389"/>
    <w:bookmarkStart w:name="z869" w:id="390"/>
    <w:p>
      <w:pPr>
        <w:spacing w:after="0"/>
        <w:ind w:left="0"/>
        <w:jc w:val="left"/>
      </w:pPr>
      <w:r>
        <w:rPr>
          <w:rFonts w:ascii="Times New Roman"/>
          <w:b/>
          <w:i w:val="false"/>
          <w:color w:val="000000"/>
        </w:rPr>
        <w:t xml:space="preserve"> 5-тарау. Министрлікті қайта ұйымдастыру және тарату</w:t>
      </w:r>
    </w:p>
    <w:bookmarkEnd w:id="390"/>
    <w:bookmarkStart w:name="z870" w:id="391"/>
    <w:p>
      <w:pPr>
        <w:spacing w:after="0"/>
        <w:ind w:left="0"/>
        <w:jc w:val="both"/>
      </w:pPr>
      <w:r>
        <w:rPr>
          <w:rFonts w:ascii="Times New Roman"/>
          <w:b w:val="false"/>
          <w:i w:val="false"/>
          <w:color w:val="000000"/>
          <w:sz w:val="28"/>
        </w:rPr>
        <w:t>
      24. Министрлікті қайта ұйымдастыру және тарату Қазақстан Республикасының заңнамасына сәйкес жүзеге асырылады.</w:t>
      </w:r>
    </w:p>
    <w:bookmarkEnd w:id="391"/>
    <w:bookmarkStart w:name="z872" w:id="392"/>
    <w:p>
      <w:pPr>
        <w:spacing w:after="0"/>
        <w:ind w:left="0"/>
        <w:jc w:val="left"/>
      </w:pPr>
      <w:r>
        <w:rPr>
          <w:rFonts w:ascii="Times New Roman"/>
          <w:b/>
          <w:i w:val="false"/>
          <w:color w:val="000000"/>
        </w:rPr>
        <w:t xml:space="preserve"> Министрліктің және оның ведомствосының қарамағындағы ұйымдардың тізбесі:</w:t>
      </w:r>
    </w:p>
    <w:bookmarkEnd w:id="392"/>
    <w:p>
      <w:pPr>
        <w:spacing w:after="0"/>
        <w:ind w:left="0"/>
        <w:jc w:val="both"/>
      </w:pPr>
      <w:r>
        <w:rPr>
          <w:rFonts w:ascii="Times New Roman"/>
          <w:b w:val="false"/>
          <w:i w:val="false"/>
          <w:color w:val="ff0000"/>
          <w:sz w:val="28"/>
        </w:rPr>
        <w:t xml:space="preserve">
      Ескерту. Тізбе жаңа редакцияда - ҚР Үкіметінің 15.07.2024 </w:t>
      </w:r>
      <w:r>
        <w:rPr>
          <w:rFonts w:ascii="Times New Roman"/>
          <w:b w:val="false"/>
          <w:i w:val="false"/>
          <w:color w:val="ff0000"/>
          <w:sz w:val="28"/>
        </w:rPr>
        <w:t>№ 552</w:t>
      </w:r>
      <w:r>
        <w:rPr>
          <w:rFonts w:ascii="Times New Roman"/>
          <w:b w:val="false"/>
          <w:i w:val="false"/>
          <w:color w:val="ff0000"/>
          <w:sz w:val="28"/>
        </w:rPr>
        <w:t xml:space="preserve"> қаулысымен; өзгеріс енгізілді - ҚР Үкіметінің 31.01.2026 </w:t>
      </w:r>
      <w:r>
        <w:rPr>
          <w:rFonts w:ascii="Times New Roman"/>
          <w:b w:val="false"/>
          <w:i w:val="false"/>
          <w:color w:val="ff0000"/>
          <w:sz w:val="28"/>
        </w:rPr>
        <w:t>№ 61</w:t>
      </w:r>
      <w:r>
        <w:rPr>
          <w:rFonts w:ascii="Times New Roman"/>
          <w:b w:val="false"/>
          <w:i w:val="false"/>
          <w:color w:val="ff0000"/>
          <w:sz w:val="28"/>
        </w:rPr>
        <w:t xml:space="preserve"> қаулысымен.</w:t>
      </w:r>
    </w:p>
    <w:bookmarkStart w:name="z906" w:id="393"/>
    <w:p>
      <w:pPr>
        <w:spacing w:after="0"/>
        <w:ind w:left="0"/>
        <w:jc w:val="both"/>
      </w:pPr>
      <w:r>
        <w:rPr>
          <w:rFonts w:ascii="Times New Roman"/>
          <w:b w:val="false"/>
          <w:i w:val="false"/>
          <w:color w:val="000000"/>
          <w:sz w:val="28"/>
        </w:rPr>
        <w:t>
      1. Министрлік:</w:t>
      </w:r>
    </w:p>
    <w:bookmarkEnd w:id="393"/>
    <w:bookmarkStart w:name="z907" w:id="394"/>
    <w:p>
      <w:pPr>
        <w:spacing w:after="0"/>
        <w:ind w:left="0"/>
        <w:jc w:val="both"/>
      </w:pPr>
      <w:r>
        <w:rPr>
          <w:rFonts w:ascii="Times New Roman"/>
          <w:b w:val="false"/>
          <w:i w:val="false"/>
          <w:color w:val="000000"/>
          <w:sz w:val="28"/>
        </w:rPr>
        <w:t>
      1)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w:t>
      </w:r>
    </w:p>
    <w:bookmarkEnd w:id="394"/>
    <w:bookmarkStart w:name="z908" w:id="395"/>
    <w:p>
      <w:pPr>
        <w:spacing w:after="0"/>
        <w:ind w:left="0"/>
        <w:jc w:val="both"/>
      </w:pPr>
      <w:r>
        <w:rPr>
          <w:rFonts w:ascii="Times New Roman"/>
          <w:b w:val="false"/>
          <w:i w:val="false"/>
          <w:color w:val="000000"/>
          <w:sz w:val="28"/>
        </w:rPr>
        <w:t>
      2) "Қазақстан Республикасы Әділет министрлігінің Сот сараптамалары орталығы" республикалық мемлекеттік қазыналық кәсіпорны.</w:t>
      </w:r>
    </w:p>
    <w:bookmarkEnd w:id="395"/>
    <w:bookmarkStart w:name="z909" w:id="396"/>
    <w:p>
      <w:pPr>
        <w:spacing w:after="0"/>
        <w:ind w:left="0"/>
        <w:jc w:val="both"/>
      </w:pPr>
      <w:r>
        <w:rPr>
          <w:rFonts w:ascii="Times New Roman"/>
          <w:b w:val="false"/>
          <w:i w:val="false"/>
          <w:color w:val="000000"/>
          <w:sz w:val="28"/>
        </w:rPr>
        <w:t>
      2. Қазақстан Республикасы Әділет министрлігінің Зияткерлік меншік құқығы комитеті:</w:t>
      </w:r>
    </w:p>
    <w:bookmarkEnd w:id="396"/>
    <w:bookmarkStart w:name="z910" w:id="397"/>
    <w:p>
      <w:pPr>
        <w:spacing w:after="0"/>
        <w:ind w:left="0"/>
        <w:jc w:val="both"/>
      </w:pPr>
      <w:r>
        <w:rPr>
          <w:rFonts w:ascii="Times New Roman"/>
          <w:b w:val="false"/>
          <w:i w:val="false"/>
          <w:color w:val="000000"/>
          <w:sz w:val="28"/>
        </w:rPr>
        <w:t>
      1) Қазақстан Республикасы Әділет министрлігі Зияткерлік меншік құқығы комитетінің "Ұлттық зияткерлік меншік институты" шаруашылық жүргізу құқығындағы республикалық мемлекеттік кәсіпорны.</w:t>
      </w:r>
    </w:p>
    <w:bookmarkEnd w:id="397"/>
    <w:bookmarkStart w:name="z875" w:id="398"/>
    <w:p>
      <w:pPr>
        <w:spacing w:after="0"/>
        <w:ind w:left="0"/>
        <w:jc w:val="left"/>
      </w:pPr>
      <w:r>
        <w:rPr>
          <w:rFonts w:ascii="Times New Roman"/>
          <w:b/>
          <w:i w:val="false"/>
          <w:color w:val="000000"/>
        </w:rPr>
        <w:t xml:space="preserve"> Министрліктің қарамағындағы аумақтық органдардың тізбесі:</w:t>
      </w:r>
    </w:p>
    <w:bookmarkEnd w:id="398"/>
    <w:p>
      <w:pPr>
        <w:spacing w:after="0"/>
        <w:ind w:left="0"/>
        <w:jc w:val="both"/>
      </w:pPr>
      <w:r>
        <w:rPr>
          <w:rFonts w:ascii="Times New Roman"/>
          <w:b w:val="false"/>
          <w:i w:val="false"/>
          <w:color w:val="000000"/>
          <w:sz w:val="28"/>
        </w:rPr>
        <w:t>
      1. Қазақстан Республикасының Әділет министрлігі Абай облысының әдiлет департаментi.</w:t>
      </w:r>
    </w:p>
    <w:p>
      <w:pPr>
        <w:spacing w:after="0"/>
        <w:ind w:left="0"/>
        <w:jc w:val="both"/>
      </w:pPr>
      <w:r>
        <w:rPr>
          <w:rFonts w:ascii="Times New Roman"/>
          <w:b w:val="false"/>
          <w:i w:val="false"/>
          <w:color w:val="000000"/>
          <w:sz w:val="28"/>
        </w:rPr>
        <w:t>
      2. Қазақстан Республикасының Әділет министрлігі Ақмола облысының әдiлет департаментi.</w:t>
      </w:r>
    </w:p>
    <w:p>
      <w:pPr>
        <w:spacing w:after="0"/>
        <w:ind w:left="0"/>
        <w:jc w:val="both"/>
      </w:pPr>
      <w:r>
        <w:rPr>
          <w:rFonts w:ascii="Times New Roman"/>
          <w:b w:val="false"/>
          <w:i w:val="false"/>
          <w:color w:val="000000"/>
          <w:sz w:val="28"/>
        </w:rPr>
        <w:t>
      3. Қазақстан Республикасының Әділет министрлігі Ақтөбе облысының әдiлет департаментi.</w:t>
      </w:r>
    </w:p>
    <w:p>
      <w:pPr>
        <w:spacing w:after="0"/>
        <w:ind w:left="0"/>
        <w:jc w:val="both"/>
      </w:pPr>
      <w:r>
        <w:rPr>
          <w:rFonts w:ascii="Times New Roman"/>
          <w:b w:val="false"/>
          <w:i w:val="false"/>
          <w:color w:val="000000"/>
          <w:sz w:val="28"/>
        </w:rPr>
        <w:t>
      4. Қазақстан Республикасының Әділет министрлігі Алматы облысының әдiлет департаментi.</w:t>
      </w:r>
    </w:p>
    <w:p>
      <w:pPr>
        <w:spacing w:after="0"/>
        <w:ind w:left="0"/>
        <w:jc w:val="both"/>
      </w:pPr>
      <w:r>
        <w:rPr>
          <w:rFonts w:ascii="Times New Roman"/>
          <w:b w:val="false"/>
          <w:i w:val="false"/>
          <w:color w:val="000000"/>
          <w:sz w:val="28"/>
        </w:rPr>
        <w:t>
      5. Қазақстан Республикасының Әділет министрлігі Алматы қаласының әдiлет департаментi.</w:t>
      </w:r>
    </w:p>
    <w:p>
      <w:pPr>
        <w:spacing w:after="0"/>
        <w:ind w:left="0"/>
        <w:jc w:val="both"/>
      </w:pPr>
      <w:r>
        <w:rPr>
          <w:rFonts w:ascii="Times New Roman"/>
          <w:b w:val="false"/>
          <w:i w:val="false"/>
          <w:color w:val="000000"/>
          <w:sz w:val="28"/>
        </w:rPr>
        <w:t>
      6. Қазақстан Республикасының Әділет министрлігі Атырау облысының әдiлет департаментi.</w:t>
      </w:r>
    </w:p>
    <w:p>
      <w:pPr>
        <w:spacing w:after="0"/>
        <w:ind w:left="0"/>
        <w:jc w:val="both"/>
      </w:pPr>
      <w:r>
        <w:rPr>
          <w:rFonts w:ascii="Times New Roman"/>
          <w:b w:val="false"/>
          <w:i w:val="false"/>
          <w:color w:val="000000"/>
          <w:sz w:val="28"/>
        </w:rPr>
        <w:t>
      7. Қазақстан Республикасының Әділет министрлігі Батыс Қазақстан облысының әдiлет департаментi.</w:t>
      </w:r>
    </w:p>
    <w:p>
      <w:pPr>
        <w:spacing w:after="0"/>
        <w:ind w:left="0"/>
        <w:jc w:val="both"/>
      </w:pPr>
      <w:r>
        <w:rPr>
          <w:rFonts w:ascii="Times New Roman"/>
          <w:b w:val="false"/>
          <w:i w:val="false"/>
          <w:color w:val="000000"/>
          <w:sz w:val="28"/>
        </w:rPr>
        <w:t>
      8. Қазақстан Республикасының Әділет министрлігі Жамбыл облысының әдiлет департаментi.</w:t>
      </w:r>
    </w:p>
    <w:p>
      <w:pPr>
        <w:spacing w:after="0"/>
        <w:ind w:left="0"/>
        <w:jc w:val="both"/>
      </w:pPr>
      <w:r>
        <w:rPr>
          <w:rFonts w:ascii="Times New Roman"/>
          <w:b w:val="false"/>
          <w:i w:val="false"/>
          <w:color w:val="000000"/>
          <w:sz w:val="28"/>
        </w:rPr>
        <w:t>
      9. Қазақстан Республикасының Әділет министрлігі Жетісу облысының әдiлет департаментi.</w:t>
      </w:r>
    </w:p>
    <w:p>
      <w:pPr>
        <w:spacing w:after="0"/>
        <w:ind w:left="0"/>
        <w:jc w:val="both"/>
      </w:pPr>
      <w:r>
        <w:rPr>
          <w:rFonts w:ascii="Times New Roman"/>
          <w:b w:val="false"/>
          <w:i w:val="false"/>
          <w:color w:val="000000"/>
          <w:sz w:val="28"/>
        </w:rPr>
        <w:t>
      10. Қазақстан Республикасының Әділет министрлігі Қарағанды облысының әдiлет департаментi.</w:t>
      </w:r>
    </w:p>
    <w:p>
      <w:pPr>
        <w:spacing w:after="0"/>
        <w:ind w:left="0"/>
        <w:jc w:val="both"/>
      </w:pPr>
      <w:r>
        <w:rPr>
          <w:rFonts w:ascii="Times New Roman"/>
          <w:b w:val="false"/>
          <w:i w:val="false"/>
          <w:color w:val="000000"/>
          <w:sz w:val="28"/>
        </w:rPr>
        <w:t>
      11. Қазақстан Республикасының Әділет министрлігі Қызылорда облысының әдiлет департаментi.</w:t>
      </w:r>
    </w:p>
    <w:p>
      <w:pPr>
        <w:spacing w:after="0"/>
        <w:ind w:left="0"/>
        <w:jc w:val="both"/>
      </w:pPr>
      <w:r>
        <w:rPr>
          <w:rFonts w:ascii="Times New Roman"/>
          <w:b w:val="false"/>
          <w:i w:val="false"/>
          <w:color w:val="000000"/>
          <w:sz w:val="28"/>
        </w:rPr>
        <w:t>
      12. Қазақстан Республикасының Әділет министрлігі Қостанай облысының әдiлет департаментi.</w:t>
      </w:r>
    </w:p>
    <w:p>
      <w:pPr>
        <w:spacing w:after="0"/>
        <w:ind w:left="0"/>
        <w:jc w:val="both"/>
      </w:pPr>
      <w:r>
        <w:rPr>
          <w:rFonts w:ascii="Times New Roman"/>
          <w:b w:val="false"/>
          <w:i w:val="false"/>
          <w:color w:val="000000"/>
          <w:sz w:val="28"/>
        </w:rPr>
        <w:t>
      13. Қазақстан Республикасының Әділет министрлігі Маңғыстау облысының әдiлет департаментi.</w:t>
      </w:r>
    </w:p>
    <w:p>
      <w:pPr>
        <w:spacing w:after="0"/>
        <w:ind w:left="0"/>
        <w:jc w:val="both"/>
      </w:pPr>
      <w:r>
        <w:rPr>
          <w:rFonts w:ascii="Times New Roman"/>
          <w:b w:val="false"/>
          <w:i w:val="false"/>
          <w:color w:val="000000"/>
          <w:sz w:val="28"/>
        </w:rPr>
        <w:t xml:space="preserve">
      14. Қазақстан Республикасының Әділет министрлігі Астана қаласының әділет департаменті. </w:t>
      </w:r>
    </w:p>
    <w:p>
      <w:pPr>
        <w:spacing w:after="0"/>
        <w:ind w:left="0"/>
        <w:jc w:val="both"/>
      </w:pPr>
      <w:r>
        <w:rPr>
          <w:rFonts w:ascii="Times New Roman"/>
          <w:b w:val="false"/>
          <w:i w:val="false"/>
          <w:color w:val="000000"/>
          <w:sz w:val="28"/>
        </w:rPr>
        <w:t>
      15. Қазақстан Республикасының Әділет министрлігі Павлодар облысының әдiлет департаментi.</w:t>
      </w:r>
    </w:p>
    <w:p>
      <w:pPr>
        <w:spacing w:after="0"/>
        <w:ind w:left="0"/>
        <w:jc w:val="both"/>
      </w:pPr>
      <w:r>
        <w:rPr>
          <w:rFonts w:ascii="Times New Roman"/>
          <w:b w:val="false"/>
          <w:i w:val="false"/>
          <w:color w:val="000000"/>
          <w:sz w:val="28"/>
        </w:rPr>
        <w:t>
      16. Қазақстан Республикасының Әділет министрлігі Солтүстік Қазақстан облысының әдiлет департаментi.</w:t>
      </w:r>
    </w:p>
    <w:p>
      <w:pPr>
        <w:spacing w:after="0"/>
        <w:ind w:left="0"/>
        <w:jc w:val="both"/>
      </w:pPr>
      <w:r>
        <w:rPr>
          <w:rFonts w:ascii="Times New Roman"/>
          <w:b w:val="false"/>
          <w:i w:val="false"/>
          <w:color w:val="000000"/>
          <w:sz w:val="28"/>
        </w:rPr>
        <w:t>
      17. Қазақстан Республикасының Әділет министрлігі Түркістан облысының әділет департаменті.</w:t>
      </w:r>
    </w:p>
    <w:p>
      <w:pPr>
        <w:spacing w:after="0"/>
        <w:ind w:left="0"/>
        <w:jc w:val="both"/>
      </w:pPr>
      <w:r>
        <w:rPr>
          <w:rFonts w:ascii="Times New Roman"/>
          <w:b w:val="false"/>
          <w:i w:val="false"/>
          <w:color w:val="000000"/>
          <w:sz w:val="28"/>
        </w:rPr>
        <w:t>
      18. Қазақстан Республикасының Әділет министрлігі Ұлытау облысының әдiлет департаментi.</w:t>
      </w:r>
    </w:p>
    <w:p>
      <w:pPr>
        <w:spacing w:after="0"/>
        <w:ind w:left="0"/>
        <w:jc w:val="both"/>
      </w:pPr>
      <w:r>
        <w:rPr>
          <w:rFonts w:ascii="Times New Roman"/>
          <w:b w:val="false"/>
          <w:i w:val="false"/>
          <w:color w:val="000000"/>
          <w:sz w:val="28"/>
        </w:rPr>
        <w:t>
      19. Қазақстан Республикасының Әділет министрлігі Шығыс Қазақстан облысының әдiлет департаментi.</w:t>
      </w:r>
    </w:p>
    <w:p>
      <w:pPr>
        <w:spacing w:after="0"/>
        <w:ind w:left="0"/>
        <w:jc w:val="both"/>
      </w:pPr>
      <w:r>
        <w:rPr>
          <w:rFonts w:ascii="Times New Roman"/>
          <w:b w:val="false"/>
          <w:i w:val="false"/>
          <w:color w:val="000000"/>
          <w:sz w:val="28"/>
        </w:rPr>
        <w:t>
      20. Қазақстан Республикасының Әділет министрлігі Шымкент қаласының әділет департаменті.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21. Алып тасталды - ҚР Үкіметінің 15.07.2024 </w:t>
      </w:r>
      <w:r>
        <w:rPr>
          <w:rFonts w:ascii="Times New Roman"/>
          <w:b w:val="false"/>
          <w:i w:val="false"/>
          <w:color w:val="ff0000"/>
          <w:sz w:val="28"/>
        </w:rPr>
        <w:t>№ 552</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ff0000"/>
          <w:sz w:val="28"/>
        </w:rPr>
        <w:t xml:space="preserve">      22. Алып тасталды - ҚР Үкіметінің 15.07.2024 </w:t>
      </w:r>
      <w:r>
        <w:rPr>
          <w:rFonts w:ascii="Times New Roman"/>
          <w:b w:val="false"/>
          <w:i w:val="false"/>
          <w:color w:val="ff0000"/>
          <w:sz w:val="28"/>
        </w:rPr>
        <w:t>№ 552</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ff0000"/>
          <w:sz w:val="28"/>
        </w:rPr>
        <w:t xml:space="preserve">      23. Алып тасталды - ҚР Үкіметінің 15.07.2024 </w:t>
      </w:r>
      <w:r>
        <w:rPr>
          <w:rFonts w:ascii="Times New Roman"/>
          <w:b w:val="false"/>
          <w:i w:val="false"/>
          <w:color w:val="ff0000"/>
          <w:sz w:val="28"/>
        </w:rPr>
        <w:t>№ 552</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ff0000"/>
          <w:sz w:val="28"/>
        </w:rPr>
        <w:t xml:space="preserve">      24. Алып тасталды - ҚР Үкіметінің 15.07.2024 </w:t>
      </w:r>
      <w:r>
        <w:rPr>
          <w:rFonts w:ascii="Times New Roman"/>
          <w:b w:val="false"/>
          <w:i w:val="false"/>
          <w:color w:val="ff0000"/>
          <w:sz w:val="28"/>
        </w:rPr>
        <w:t>№ 552</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ff0000"/>
          <w:sz w:val="28"/>
        </w:rPr>
        <w:t xml:space="preserve">      25. Алып тасталды - ҚР Үкіметінің 15.07.2024 </w:t>
      </w:r>
      <w:r>
        <w:rPr>
          <w:rFonts w:ascii="Times New Roman"/>
          <w:b w:val="false"/>
          <w:i w:val="false"/>
          <w:color w:val="ff0000"/>
          <w:sz w:val="28"/>
        </w:rPr>
        <w:t>№ 552</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ff0000"/>
          <w:sz w:val="28"/>
        </w:rPr>
        <w:t xml:space="preserve">      26. Алып тасталды - ҚР Үкіметінің 15.07.2024 </w:t>
      </w:r>
      <w:r>
        <w:rPr>
          <w:rFonts w:ascii="Times New Roman"/>
          <w:b w:val="false"/>
          <w:i w:val="false"/>
          <w:color w:val="ff0000"/>
          <w:sz w:val="28"/>
        </w:rPr>
        <w:t>№ 552</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ff0000"/>
          <w:sz w:val="28"/>
        </w:rPr>
        <w:t xml:space="preserve">      27. Алып тасталды - ҚР Үкіметінің 15.07.2024 </w:t>
      </w:r>
      <w:r>
        <w:rPr>
          <w:rFonts w:ascii="Times New Roman"/>
          <w:b w:val="false"/>
          <w:i w:val="false"/>
          <w:color w:val="ff0000"/>
          <w:sz w:val="28"/>
        </w:rPr>
        <w:t>№ 552</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ff0000"/>
          <w:sz w:val="28"/>
        </w:rPr>
        <w:t xml:space="preserve">      28. Алып тасталды - ҚР Үкіметінің 15.07.2024 </w:t>
      </w:r>
      <w:r>
        <w:rPr>
          <w:rFonts w:ascii="Times New Roman"/>
          <w:b w:val="false"/>
          <w:i w:val="false"/>
          <w:color w:val="ff0000"/>
          <w:sz w:val="28"/>
        </w:rPr>
        <w:t>№ 552</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ff0000"/>
          <w:sz w:val="28"/>
        </w:rPr>
        <w:t xml:space="preserve">      29. Алып тасталды - ҚР Үкіметінің 15.07.2024 </w:t>
      </w:r>
      <w:r>
        <w:rPr>
          <w:rFonts w:ascii="Times New Roman"/>
          <w:b w:val="false"/>
          <w:i w:val="false"/>
          <w:color w:val="ff0000"/>
          <w:sz w:val="28"/>
        </w:rPr>
        <w:t>№ 552</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ff0000"/>
          <w:sz w:val="28"/>
        </w:rPr>
        <w:t xml:space="preserve">      30. Алып тасталды - ҚР Үкіметінің 15.07.2024 </w:t>
      </w:r>
      <w:r>
        <w:rPr>
          <w:rFonts w:ascii="Times New Roman"/>
          <w:b w:val="false"/>
          <w:i w:val="false"/>
          <w:color w:val="ff0000"/>
          <w:sz w:val="28"/>
        </w:rPr>
        <w:t>№ 552</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ff0000"/>
          <w:sz w:val="28"/>
        </w:rPr>
        <w:t xml:space="preserve">      31. Алып тасталды - ҚР Үкіметінің 15.07.2024 </w:t>
      </w:r>
      <w:r>
        <w:rPr>
          <w:rFonts w:ascii="Times New Roman"/>
          <w:b w:val="false"/>
          <w:i w:val="false"/>
          <w:color w:val="ff0000"/>
          <w:sz w:val="28"/>
        </w:rPr>
        <w:t>№ 552</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ff0000"/>
          <w:sz w:val="28"/>
        </w:rPr>
        <w:t xml:space="preserve">      32. Алып тасталды - ҚР Үкіметінің 15.07.2024 </w:t>
      </w:r>
      <w:r>
        <w:rPr>
          <w:rFonts w:ascii="Times New Roman"/>
          <w:b w:val="false"/>
          <w:i w:val="false"/>
          <w:color w:val="ff0000"/>
          <w:sz w:val="28"/>
        </w:rPr>
        <w:t>№ 552</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ff0000"/>
          <w:sz w:val="28"/>
        </w:rPr>
        <w:t xml:space="preserve">      33. Алып тасталды - ҚР Үкіметінің 15.07.2024 </w:t>
      </w:r>
      <w:r>
        <w:rPr>
          <w:rFonts w:ascii="Times New Roman"/>
          <w:b w:val="false"/>
          <w:i w:val="false"/>
          <w:color w:val="ff0000"/>
          <w:sz w:val="28"/>
        </w:rPr>
        <w:t>№ 552</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ff0000"/>
          <w:sz w:val="28"/>
        </w:rPr>
        <w:t xml:space="preserve">      34. Алып тасталды - ҚР Үкіметінің 15.07.2024 </w:t>
      </w:r>
      <w:r>
        <w:rPr>
          <w:rFonts w:ascii="Times New Roman"/>
          <w:b w:val="false"/>
          <w:i w:val="false"/>
          <w:color w:val="ff0000"/>
          <w:sz w:val="28"/>
        </w:rPr>
        <w:t>№ 552</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ff0000"/>
          <w:sz w:val="28"/>
        </w:rPr>
        <w:t xml:space="preserve">      35. Алып тасталды - ҚР Үкіметінің 15.07.2024 </w:t>
      </w:r>
      <w:r>
        <w:rPr>
          <w:rFonts w:ascii="Times New Roman"/>
          <w:b w:val="false"/>
          <w:i w:val="false"/>
          <w:color w:val="ff0000"/>
          <w:sz w:val="28"/>
        </w:rPr>
        <w:t>№ 552</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ff0000"/>
          <w:sz w:val="28"/>
        </w:rPr>
        <w:t xml:space="preserve">      36. Алып тасталды - ҚР Үкіметінің 15.07.2024 </w:t>
      </w:r>
      <w:r>
        <w:rPr>
          <w:rFonts w:ascii="Times New Roman"/>
          <w:b w:val="false"/>
          <w:i w:val="false"/>
          <w:color w:val="ff0000"/>
          <w:sz w:val="28"/>
        </w:rPr>
        <w:t>№ 552</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ff0000"/>
          <w:sz w:val="28"/>
        </w:rPr>
        <w:t xml:space="preserve">      37. Алып тасталды - ҚР Үкіметінің 15.07.2024 </w:t>
      </w:r>
      <w:r>
        <w:rPr>
          <w:rFonts w:ascii="Times New Roman"/>
          <w:b w:val="false"/>
          <w:i w:val="false"/>
          <w:color w:val="ff0000"/>
          <w:sz w:val="28"/>
        </w:rPr>
        <w:t>№ 552</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ff0000"/>
          <w:sz w:val="28"/>
        </w:rPr>
        <w:t xml:space="preserve">      38. Алып тасталды - ҚР Үкіметінің 15.07.2024 </w:t>
      </w:r>
      <w:r>
        <w:rPr>
          <w:rFonts w:ascii="Times New Roman"/>
          <w:b w:val="false"/>
          <w:i w:val="false"/>
          <w:color w:val="ff0000"/>
          <w:sz w:val="28"/>
        </w:rPr>
        <w:t>№ 552</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ff0000"/>
          <w:sz w:val="28"/>
        </w:rPr>
        <w:t xml:space="preserve">      39. Алып тасталды - ҚР Үкіметінің 15.07.2024 </w:t>
      </w:r>
      <w:r>
        <w:rPr>
          <w:rFonts w:ascii="Times New Roman"/>
          <w:b w:val="false"/>
          <w:i w:val="false"/>
          <w:color w:val="ff0000"/>
          <w:sz w:val="28"/>
        </w:rPr>
        <w:t>№ 552</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ff0000"/>
          <w:sz w:val="28"/>
        </w:rPr>
        <w:t xml:space="preserve">      40. Алып тасталды - ҚР Үкіметінің 15.07.2024 </w:t>
      </w:r>
      <w:r>
        <w:rPr>
          <w:rFonts w:ascii="Times New Roman"/>
          <w:b w:val="false"/>
          <w:i w:val="false"/>
          <w:color w:val="ff0000"/>
          <w:sz w:val="28"/>
        </w:rPr>
        <w:t>№ 552</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ff0000"/>
          <w:sz w:val="28"/>
        </w:rPr>
        <w:t xml:space="preserve">      41. Алып тасталды - ҚР Үкіметінің 15.07.2024 </w:t>
      </w:r>
      <w:r>
        <w:rPr>
          <w:rFonts w:ascii="Times New Roman"/>
          <w:b w:val="false"/>
          <w:i w:val="false"/>
          <w:color w:val="ff0000"/>
          <w:sz w:val="28"/>
        </w:rPr>
        <w:t>№ 552</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ff0000"/>
          <w:sz w:val="28"/>
        </w:rPr>
        <w:t xml:space="preserve">      42. Алып тасталды - ҚР Үкіметінің 15.07.2024 </w:t>
      </w:r>
      <w:r>
        <w:rPr>
          <w:rFonts w:ascii="Times New Roman"/>
          <w:b w:val="false"/>
          <w:i w:val="false"/>
          <w:color w:val="ff0000"/>
          <w:sz w:val="28"/>
        </w:rPr>
        <w:t>№ 552</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ff0000"/>
          <w:sz w:val="28"/>
        </w:rPr>
        <w:t xml:space="preserve">      43. Алып тасталды - ҚР Үкіметінің 15.07.2024 </w:t>
      </w:r>
      <w:r>
        <w:rPr>
          <w:rFonts w:ascii="Times New Roman"/>
          <w:b w:val="false"/>
          <w:i w:val="false"/>
          <w:color w:val="ff0000"/>
          <w:sz w:val="28"/>
        </w:rPr>
        <w:t>№ 552</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ff0000"/>
          <w:sz w:val="28"/>
        </w:rPr>
        <w:t xml:space="preserve">      44. Алып тасталды - ҚР Үкіметінің 15.07.2024 </w:t>
      </w:r>
      <w:r>
        <w:rPr>
          <w:rFonts w:ascii="Times New Roman"/>
          <w:b w:val="false"/>
          <w:i w:val="false"/>
          <w:color w:val="ff0000"/>
          <w:sz w:val="28"/>
        </w:rPr>
        <w:t>№ 552</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ff0000"/>
          <w:sz w:val="28"/>
        </w:rPr>
        <w:t xml:space="preserve">      45. Алып тасталды - ҚР Үкіметінің 15.07.2024 </w:t>
      </w:r>
      <w:r>
        <w:rPr>
          <w:rFonts w:ascii="Times New Roman"/>
          <w:b w:val="false"/>
          <w:i w:val="false"/>
          <w:color w:val="ff0000"/>
          <w:sz w:val="28"/>
        </w:rPr>
        <w:t>№ 552</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ff0000"/>
          <w:sz w:val="28"/>
        </w:rPr>
        <w:t xml:space="preserve">      46. Алып тасталды - ҚР Үкіметінің 15.07.2024 </w:t>
      </w:r>
      <w:r>
        <w:rPr>
          <w:rFonts w:ascii="Times New Roman"/>
          <w:b w:val="false"/>
          <w:i w:val="false"/>
          <w:color w:val="ff0000"/>
          <w:sz w:val="28"/>
        </w:rPr>
        <w:t>№ 552</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ff0000"/>
          <w:sz w:val="28"/>
        </w:rPr>
        <w:t xml:space="preserve">      47. Алып тасталды - ҚР Үкіметінің 15.07.2024 </w:t>
      </w:r>
      <w:r>
        <w:rPr>
          <w:rFonts w:ascii="Times New Roman"/>
          <w:b w:val="false"/>
          <w:i w:val="false"/>
          <w:color w:val="ff0000"/>
          <w:sz w:val="28"/>
        </w:rPr>
        <w:t>№ 552</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ff0000"/>
          <w:sz w:val="28"/>
        </w:rPr>
        <w:t xml:space="preserve">      48. Алып тасталды - ҚР Үкіметінің 15.07.2024 </w:t>
      </w:r>
      <w:r>
        <w:rPr>
          <w:rFonts w:ascii="Times New Roman"/>
          <w:b w:val="false"/>
          <w:i w:val="false"/>
          <w:color w:val="ff0000"/>
          <w:sz w:val="28"/>
        </w:rPr>
        <w:t>№ 552</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ff0000"/>
          <w:sz w:val="28"/>
        </w:rPr>
        <w:t xml:space="preserve">      49. Алып тасталды - ҚР Үкіметінің 15.07.2024 </w:t>
      </w:r>
      <w:r>
        <w:rPr>
          <w:rFonts w:ascii="Times New Roman"/>
          <w:b w:val="false"/>
          <w:i w:val="false"/>
          <w:color w:val="ff0000"/>
          <w:sz w:val="28"/>
        </w:rPr>
        <w:t>№ 552</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ff0000"/>
          <w:sz w:val="28"/>
        </w:rPr>
        <w:t xml:space="preserve">      50. Алып тасталды - ҚР Үкіметінің 15.07.2024 </w:t>
      </w:r>
      <w:r>
        <w:rPr>
          <w:rFonts w:ascii="Times New Roman"/>
          <w:b w:val="false"/>
          <w:i w:val="false"/>
          <w:color w:val="ff0000"/>
          <w:sz w:val="28"/>
        </w:rPr>
        <w:t>№ 552</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ff0000"/>
          <w:sz w:val="28"/>
        </w:rPr>
        <w:t xml:space="preserve">      51. Алып тасталды - ҚР Үкіметінің 15.07.2024 </w:t>
      </w:r>
      <w:r>
        <w:rPr>
          <w:rFonts w:ascii="Times New Roman"/>
          <w:b w:val="false"/>
          <w:i w:val="false"/>
          <w:color w:val="ff0000"/>
          <w:sz w:val="28"/>
        </w:rPr>
        <w:t>№ 552</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ff0000"/>
          <w:sz w:val="28"/>
        </w:rPr>
        <w:t xml:space="preserve">      52. Алып тасталды - ҚР Үкіметінің 15.07.2024 </w:t>
      </w:r>
      <w:r>
        <w:rPr>
          <w:rFonts w:ascii="Times New Roman"/>
          <w:b w:val="false"/>
          <w:i w:val="false"/>
          <w:color w:val="ff0000"/>
          <w:sz w:val="28"/>
        </w:rPr>
        <w:t>№ 552</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ff0000"/>
          <w:sz w:val="28"/>
        </w:rPr>
        <w:t xml:space="preserve">      53. Алып тасталды - ҚР Үкіметінің 15.07.2024 </w:t>
      </w:r>
      <w:r>
        <w:rPr>
          <w:rFonts w:ascii="Times New Roman"/>
          <w:b w:val="false"/>
          <w:i w:val="false"/>
          <w:color w:val="ff0000"/>
          <w:sz w:val="28"/>
        </w:rPr>
        <w:t>№ 552</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ff0000"/>
          <w:sz w:val="28"/>
        </w:rPr>
        <w:t xml:space="preserve">      54. Алып тасталды - ҚР Үкіметінің 15.07.2024 </w:t>
      </w:r>
      <w:r>
        <w:rPr>
          <w:rFonts w:ascii="Times New Roman"/>
          <w:b w:val="false"/>
          <w:i w:val="false"/>
          <w:color w:val="ff0000"/>
          <w:sz w:val="28"/>
        </w:rPr>
        <w:t>№ 552</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ff0000"/>
          <w:sz w:val="28"/>
        </w:rPr>
        <w:t xml:space="preserve">      55. Алып тасталды - ҚР Үкіметінің 15.07.2024 </w:t>
      </w:r>
      <w:r>
        <w:rPr>
          <w:rFonts w:ascii="Times New Roman"/>
          <w:b w:val="false"/>
          <w:i w:val="false"/>
          <w:color w:val="ff0000"/>
          <w:sz w:val="28"/>
        </w:rPr>
        <w:t>№ 552</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ff0000"/>
          <w:sz w:val="28"/>
        </w:rPr>
        <w:t xml:space="preserve">      56. Алып тасталды - ҚР Үкіметінің 15.07.2024 </w:t>
      </w:r>
      <w:r>
        <w:rPr>
          <w:rFonts w:ascii="Times New Roman"/>
          <w:b w:val="false"/>
          <w:i w:val="false"/>
          <w:color w:val="ff0000"/>
          <w:sz w:val="28"/>
        </w:rPr>
        <w:t>№ 552</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ff0000"/>
          <w:sz w:val="28"/>
        </w:rPr>
        <w:t xml:space="preserve">      57. Алып тасталды - ҚР Үкіметінің 15.07.2024 </w:t>
      </w:r>
      <w:r>
        <w:rPr>
          <w:rFonts w:ascii="Times New Roman"/>
          <w:b w:val="false"/>
          <w:i w:val="false"/>
          <w:color w:val="ff0000"/>
          <w:sz w:val="28"/>
        </w:rPr>
        <w:t>№ 552</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ff0000"/>
          <w:sz w:val="28"/>
        </w:rPr>
        <w:t xml:space="preserve">      58. Алып тасталды - ҚР Үкіметінің 15.07.2024 </w:t>
      </w:r>
      <w:r>
        <w:rPr>
          <w:rFonts w:ascii="Times New Roman"/>
          <w:b w:val="false"/>
          <w:i w:val="false"/>
          <w:color w:val="ff0000"/>
          <w:sz w:val="28"/>
        </w:rPr>
        <w:t>№ 552</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ff0000"/>
          <w:sz w:val="28"/>
        </w:rPr>
        <w:t xml:space="preserve">      59. Алып тасталды - ҚР Үкіметінің 15.07.2024 </w:t>
      </w:r>
      <w:r>
        <w:rPr>
          <w:rFonts w:ascii="Times New Roman"/>
          <w:b w:val="false"/>
          <w:i w:val="false"/>
          <w:color w:val="ff0000"/>
          <w:sz w:val="28"/>
        </w:rPr>
        <w:t>№ 552</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ff0000"/>
          <w:sz w:val="28"/>
        </w:rPr>
        <w:t xml:space="preserve">      60. Алып тасталды - ҚР Үкіметінің 15.07.2024 </w:t>
      </w:r>
      <w:r>
        <w:rPr>
          <w:rFonts w:ascii="Times New Roman"/>
          <w:b w:val="false"/>
          <w:i w:val="false"/>
          <w:color w:val="ff0000"/>
          <w:sz w:val="28"/>
        </w:rPr>
        <w:t>№ 552</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ff0000"/>
          <w:sz w:val="28"/>
        </w:rPr>
        <w:t xml:space="preserve">      61. Алып тасталды - ҚР Үкіметінің 15.07.2024 </w:t>
      </w:r>
      <w:r>
        <w:rPr>
          <w:rFonts w:ascii="Times New Roman"/>
          <w:b w:val="false"/>
          <w:i w:val="false"/>
          <w:color w:val="ff0000"/>
          <w:sz w:val="28"/>
        </w:rPr>
        <w:t>№ 552</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ff0000"/>
          <w:sz w:val="28"/>
        </w:rPr>
        <w:t xml:space="preserve">      62. Алып тасталды - ҚР Үкіметінің 15.07.2024 </w:t>
      </w:r>
      <w:r>
        <w:rPr>
          <w:rFonts w:ascii="Times New Roman"/>
          <w:b w:val="false"/>
          <w:i w:val="false"/>
          <w:color w:val="ff0000"/>
          <w:sz w:val="28"/>
        </w:rPr>
        <w:t>№ 552</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ff0000"/>
          <w:sz w:val="28"/>
        </w:rPr>
        <w:t xml:space="preserve">      63. Алып тасталды - ҚР Үкіметінің 15.07.2024 </w:t>
      </w:r>
      <w:r>
        <w:rPr>
          <w:rFonts w:ascii="Times New Roman"/>
          <w:b w:val="false"/>
          <w:i w:val="false"/>
          <w:color w:val="ff0000"/>
          <w:sz w:val="28"/>
        </w:rPr>
        <w:t>№ 552</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ff0000"/>
          <w:sz w:val="28"/>
        </w:rPr>
        <w:t xml:space="preserve">      64. Алып тасталды - ҚР Үкіметінің 15.07.2024 </w:t>
      </w:r>
      <w:r>
        <w:rPr>
          <w:rFonts w:ascii="Times New Roman"/>
          <w:b w:val="false"/>
          <w:i w:val="false"/>
          <w:color w:val="ff0000"/>
          <w:sz w:val="28"/>
        </w:rPr>
        <w:t>№ 552</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ff0000"/>
          <w:sz w:val="28"/>
        </w:rPr>
        <w:t xml:space="preserve">      65. Алып тасталды - ҚР Үкіметінің 15.07.2024 </w:t>
      </w:r>
      <w:r>
        <w:rPr>
          <w:rFonts w:ascii="Times New Roman"/>
          <w:b w:val="false"/>
          <w:i w:val="false"/>
          <w:color w:val="ff0000"/>
          <w:sz w:val="28"/>
        </w:rPr>
        <w:t>№ 552</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ff0000"/>
          <w:sz w:val="28"/>
        </w:rPr>
        <w:t xml:space="preserve">      66. Алып тасталды - ҚР Үкіметінің 15.07.2024 </w:t>
      </w:r>
      <w:r>
        <w:rPr>
          <w:rFonts w:ascii="Times New Roman"/>
          <w:b w:val="false"/>
          <w:i w:val="false"/>
          <w:color w:val="ff0000"/>
          <w:sz w:val="28"/>
        </w:rPr>
        <w:t>№ 552</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ff0000"/>
          <w:sz w:val="28"/>
        </w:rPr>
        <w:t xml:space="preserve">      67. Алып тасталды - ҚР Үкіметінің 15.07.2024 </w:t>
      </w:r>
      <w:r>
        <w:rPr>
          <w:rFonts w:ascii="Times New Roman"/>
          <w:b w:val="false"/>
          <w:i w:val="false"/>
          <w:color w:val="ff0000"/>
          <w:sz w:val="28"/>
        </w:rPr>
        <w:t>№ 552</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ff0000"/>
          <w:sz w:val="28"/>
        </w:rPr>
        <w:t xml:space="preserve">      68. Алып тасталды - ҚР Үкіметінің 15.07.2024 </w:t>
      </w:r>
      <w:r>
        <w:rPr>
          <w:rFonts w:ascii="Times New Roman"/>
          <w:b w:val="false"/>
          <w:i w:val="false"/>
          <w:color w:val="ff0000"/>
          <w:sz w:val="28"/>
        </w:rPr>
        <w:t>№ 552</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ff0000"/>
          <w:sz w:val="28"/>
        </w:rPr>
        <w:t xml:space="preserve">      69. Алып тасталды - ҚР Үкіметінің 15.07.2024 </w:t>
      </w:r>
      <w:r>
        <w:rPr>
          <w:rFonts w:ascii="Times New Roman"/>
          <w:b w:val="false"/>
          <w:i w:val="false"/>
          <w:color w:val="ff0000"/>
          <w:sz w:val="28"/>
        </w:rPr>
        <w:t>№ 552</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ff0000"/>
          <w:sz w:val="28"/>
        </w:rPr>
        <w:t xml:space="preserve">      70. Алып тасталды - ҚР Үкіметінің 15.07.2024 </w:t>
      </w:r>
      <w:r>
        <w:rPr>
          <w:rFonts w:ascii="Times New Roman"/>
          <w:b w:val="false"/>
          <w:i w:val="false"/>
          <w:color w:val="ff0000"/>
          <w:sz w:val="28"/>
        </w:rPr>
        <w:t>№ 552</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ff0000"/>
          <w:sz w:val="28"/>
        </w:rPr>
        <w:t xml:space="preserve">      71. Алып тасталды - ҚР Үкіметінің 15.07.2024 </w:t>
      </w:r>
      <w:r>
        <w:rPr>
          <w:rFonts w:ascii="Times New Roman"/>
          <w:b w:val="false"/>
          <w:i w:val="false"/>
          <w:color w:val="ff0000"/>
          <w:sz w:val="28"/>
        </w:rPr>
        <w:t>№ 552</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ff0000"/>
          <w:sz w:val="28"/>
        </w:rPr>
        <w:t xml:space="preserve">      72. Алып тасталды - ҚР Үкіметінің 15.07.2024 </w:t>
      </w:r>
      <w:r>
        <w:rPr>
          <w:rFonts w:ascii="Times New Roman"/>
          <w:b w:val="false"/>
          <w:i w:val="false"/>
          <w:color w:val="ff0000"/>
          <w:sz w:val="28"/>
        </w:rPr>
        <w:t>№ 552</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ff0000"/>
          <w:sz w:val="28"/>
        </w:rPr>
        <w:t xml:space="preserve">      73. Алып тасталды - ҚР Үкіметінің 15.07.2024 </w:t>
      </w:r>
      <w:r>
        <w:rPr>
          <w:rFonts w:ascii="Times New Roman"/>
          <w:b w:val="false"/>
          <w:i w:val="false"/>
          <w:color w:val="ff0000"/>
          <w:sz w:val="28"/>
        </w:rPr>
        <w:t>№ 552</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ff0000"/>
          <w:sz w:val="28"/>
        </w:rPr>
        <w:t xml:space="preserve">      74. Алып тасталды - ҚР Үкіметінің 15.07.2024 </w:t>
      </w:r>
      <w:r>
        <w:rPr>
          <w:rFonts w:ascii="Times New Roman"/>
          <w:b w:val="false"/>
          <w:i w:val="false"/>
          <w:color w:val="ff0000"/>
          <w:sz w:val="28"/>
        </w:rPr>
        <w:t>№ 552</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ff0000"/>
          <w:sz w:val="28"/>
        </w:rPr>
        <w:t xml:space="preserve">      75. Алып тасталды - ҚР Үкіметінің 15.07.2024 </w:t>
      </w:r>
      <w:r>
        <w:rPr>
          <w:rFonts w:ascii="Times New Roman"/>
          <w:b w:val="false"/>
          <w:i w:val="false"/>
          <w:color w:val="ff0000"/>
          <w:sz w:val="28"/>
        </w:rPr>
        <w:t>№ 552</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ff0000"/>
          <w:sz w:val="28"/>
        </w:rPr>
        <w:t xml:space="preserve">      76. Алып тасталды - ҚР Үкіметінің 15.07.2024 </w:t>
      </w:r>
      <w:r>
        <w:rPr>
          <w:rFonts w:ascii="Times New Roman"/>
          <w:b w:val="false"/>
          <w:i w:val="false"/>
          <w:color w:val="ff0000"/>
          <w:sz w:val="28"/>
        </w:rPr>
        <w:t>№ 552</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ff0000"/>
          <w:sz w:val="28"/>
        </w:rPr>
        <w:t xml:space="preserve">      77. Алып тасталды - ҚР Үкіметінің 15.07.2024 </w:t>
      </w:r>
      <w:r>
        <w:rPr>
          <w:rFonts w:ascii="Times New Roman"/>
          <w:b w:val="false"/>
          <w:i w:val="false"/>
          <w:color w:val="ff0000"/>
          <w:sz w:val="28"/>
        </w:rPr>
        <w:t>№ 552</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ff0000"/>
          <w:sz w:val="28"/>
        </w:rPr>
        <w:t xml:space="preserve">      78. Алып тасталды - ҚР Үкіметінің 15.07.2024 </w:t>
      </w:r>
      <w:r>
        <w:rPr>
          <w:rFonts w:ascii="Times New Roman"/>
          <w:b w:val="false"/>
          <w:i w:val="false"/>
          <w:color w:val="ff0000"/>
          <w:sz w:val="28"/>
        </w:rPr>
        <w:t>№ 552</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ff0000"/>
          <w:sz w:val="28"/>
        </w:rPr>
        <w:t xml:space="preserve">      79. Алып тасталды - ҚР Үкіметінің 15.07.2024 </w:t>
      </w:r>
      <w:r>
        <w:rPr>
          <w:rFonts w:ascii="Times New Roman"/>
          <w:b w:val="false"/>
          <w:i w:val="false"/>
          <w:color w:val="ff0000"/>
          <w:sz w:val="28"/>
        </w:rPr>
        <w:t>№ 552</w:t>
      </w:r>
      <w:r>
        <w:rPr>
          <w:rFonts w:ascii="Times New Roman"/>
          <w:b w:val="false"/>
          <w:i w:val="false"/>
          <w:color w:val="ff0000"/>
          <w:sz w:val="28"/>
        </w:rPr>
        <w:t xml:space="preserve"> қаулысымен.</w:t>
      </w:r>
      <w:r>
        <w:br/>
      </w:r>
      <w:r>
        <w:rPr>
          <w:rFonts w:ascii="Times New Roman"/>
          <w:b w:val="false"/>
          <w:i w:val="false"/>
          <w:color w:val="000000"/>
          <w:sz w:val="28"/>
        </w:rPr>
        <w:t>
</w:t>
      </w:r>
    </w:p>
    <w:p>
      <w:pPr>
        <w:spacing w:after="0"/>
        <w:ind w:left="0"/>
        <w:jc w:val="both"/>
      </w:pPr>
      <w:bookmarkStart w:name="z876" w:id="399"/>
      <w:r>
        <w:rPr>
          <w:rFonts w:ascii="Times New Roman"/>
          <w:b w:val="false"/>
          <w:i w:val="false"/>
          <w:color w:val="000000"/>
          <w:sz w:val="28"/>
        </w:rPr>
        <w:t>
      Қазақстан Республикасы</w:t>
      </w:r>
    </w:p>
    <w:bookmarkEnd w:id="399"/>
    <w:p>
      <w:pPr>
        <w:spacing w:after="0"/>
        <w:ind w:left="0"/>
        <w:jc w:val="both"/>
      </w:pPr>
      <w:r>
        <w:rPr>
          <w:rFonts w:ascii="Times New Roman"/>
          <w:b w:val="false"/>
          <w:i w:val="false"/>
          <w:color w:val="000000"/>
          <w:sz w:val="28"/>
        </w:rPr>
        <w:t>Үкiметiнiң</w:t>
      </w:r>
    </w:p>
    <w:p>
      <w:pPr>
        <w:spacing w:after="0"/>
        <w:ind w:left="0"/>
        <w:jc w:val="both"/>
      </w:pPr>
      <w:r>
        <w:rPr>
          <w:rFonts w:ascii="Times New Roman"/>
          <w:b w:val="false"/>
          <w:i w:val="false"/>
          <w:color w:val="000000"/>
          <w:sz w:val="28"/>
        </w:rPr>
        <w:t>2004 жылғы 28 қазандағы</w:t>
      </w:r>
    </w:p>
    <w:p>
      <w:pPr>
        <w:spacing w:after="0"/>
        <w:ind w:left="0"/>
        <w:jc w:val="both"/>
      </w:pPr>
      <w:r>
        <w:rPr>
          <w:rFonts w:ascii="Times New Roman"/>
          <w:b w:val="false"/>
          <w:i w:val="false"/>
          <w:color w:val="000000"/>
          <w:sz w:val="28"/>
        </w:rPr>
        <w:t>N 1120 қаулысымен</w:t>
      </w:r>
    </w:p>
    <w:p>
      <w:pPr>
        <w:spacing w:after="0"/>
        <w:ind w:left="0"/>
        <w:jc w:val="both"/>
      </w:pPr>
      <w:r>
        <w:rPr>
          <w:rFonts w:ascii="Times New Roman"/>
          <w:b w:val="false"/>
          <w:i w:val="false"/>
          <w:color w:val="000000"/>
          <w:sz w:val="28"/>
        </w:rPr>
        <w:t>бекiтiлген</w:t>
      </w:r>
    </w:p>
    <w:p>
      <w:pPr>
        <w:spacing w:after="0"/>
        <w:ind w:left="0"/>
        <w:jc w:val="both"/>
      </w:pPr>
      <w:bookmarkStart w:name="z15" w:id="400"/>
      <w:r>
        <w:rPr>
          <w:rFonts w:ascii="Times New Roman"/>
          <w:b w:val="false"/>
          <w:i w:val="false"/>
          <w:color w:val="000000"/>
          <w:sz w:val="28"/>
        </w:rPr>
        <w:t xml:space="preserve">
      </w:t>
      </w:r>
      <w:r>
        <w:rPr>
          <w:rFonts w:ascii="Times New Roman"/>
          <w:b/>
          <w:i w:val="false"/>
          <w:color w:val="000000"/>
          <w:sz w:val="28"/>
        </w:rPr>
        <w:t>Қазақстан Республикасы Әдiлет министрлігінiң</w:t>
      </w:r>
    </w:p>
    <w:bookmarkEnd w:id="400"/>
    <w:p>
      <w:pPr>
        <w:spacing w:after="0"/>
        <w:ind w:left="0"/>
        <w:jc w:val="both"/>
      </w:pPr>
      <w:r>
        <w:rPr>
          <w:rFonts w:ascii="Times New Roman"/>
          <w:b/>
          <w:i w:val="false"/>
          <w:color w:val="000000"/>
          <w:sz w:val="28"/>
        </w:rPr>
        <w:t>аумақтық органдары - мемлекеттік мекемелерiнiң</w:t>
      </w:r>
    </w:p>
    <w:p>
      <w:pPr>
        <w:spacing w:after="0"/>
        <w:ind w:left="0"/>
        <w:jc w:val="both"/>
      </w:pPr>
      <w:r>
        <w:rPr>
          <w:rFonts w:ascii="Times New Roman"/>
          <w:b/>
          <w:i w:val="false"/>
          <w:color w:val="000000"/>
          <w:sz w:val="28"/>
        </w:rPr>
        <w:t xml:space="preserve">ТIЗБЕСI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Тізбе алып тасталды - ҚР Үкіметінің 2012.12.29 </w:t>
      </w:r>
      <w:r>
        <w:rPr>
          <w:rFonts w:ascii="Times New Roman"/>
          <w:b w:val="false"/>
          <w:i w:val="false"/>
          <w:color w:val="000000"/>
          <w:sz w:val="28"/>
        </w:rPr>
        <w:t>N 1802</w:t>
      </w:r>
      <w:r>
        <w:rPr>
          <w:rFonts w:ascii="Times New Roman"/>
          <w:b w:val="false"/>
          <w:i/>
          <w:color w:val="000000"/>
          <w:sz w:val="28"/>
        </w:rPr>
        <w:t xml:space="preserve"> Қаулысымен.</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Үкiметiнiң</w:t>
      </w:r>
    </w:p>
    <w:p>
      <w:pPr>
        <w:spacing w:after="0"/>
        <w:ind w:left="0"/>
        <w:jc w:val="both"/>
      </w:pPr>
      <w:r>
        <w:rPr>
          <w:rFonts w:ascii="Times New Roman"/>
          <w:b w:val="false"/>
          <w:i w:val="false"/>
          <w:color w:val="000000"/>
          <w:sz w:val="28"/>
        </w:rPr>
        <w:t>2004 жылғы 28 қазандағы</w:t>
      </w:r>
    </w:p>
    <w:p>
      <w:pPr>
        <w:spacing w:after="0"/>
        <w:ind w:left="0"/>
        <w:jc w:val="both"/>
      </w:pPr>
      <w:r>
        <w:rPr>
          <w:rFonts w:ascii="Times New Roman"/>
          <w:b w:val="false"/>
          <w:i w:val="false"/>
          <w:color w:val="000000"/>
          <w:sz w:val="28"/>
        </w:rPr>
        <w:t>N 1120 қаулысымен</w:t>
      </w:r>
    </w:p>
    <w:p>
      <w:pPr>
        <w:spacing w:after="0"/>
        <w:ind w:left="0"/>
        <w:jc w:val="both"/>
      </w:pPr>
      <w:r>
        <w:rPr>
          <w:rFonts w:ascii="Times New Roman"/>
          <w:b w:val="false"/>
          <w:i w:val="false"/>
          <w:color w:val="000000"/>
          <w:sz w:val="28"/>
        </w:rPr>
        <w:t>бекiтiлген</w:t>
      </w:r>
    </w:p>
    <w:p>
      <w:pPr>
        <w:spacing w:after="0"/>
        <w:ind w:left="0"/>
        <w:jc w:val="both"/>
      </w:pPr>
      <w:bookmarkStart w:name="z16" w:id="401"/>
      <w:r>
        <w:rPr>
          <w:rFonts w:ascii="Times New Roman"/>
          <w:b w:val="false"/>
          <w:i w:val="false"/>
          <w:color w:val="000000"/>
          <w:sz w:val="28"/>
        </w:rPr>
        <w:t xml:space="preserve">
      </w:t>
      </w:r>
      <w:r>
        <w:rPr>
          <w:rFonts w:ascii="Times New Roman"/>
          <w:b/>
          <w:i w:val="false"/>
          <w:color w:val="000000"/>
          <w:sz w:val="28"/>
        </w:rPr>
        <w:t>Қазақстан Республикасы Әдiлет министрлігiнiң</w:t>
      </w:r>
    </w:p>
    <w:bookmarkEnd w:id="401"/>
    <w:p>
      <w:pPr>
        <w:spacing w:after="0"/>
        <w:ind w:left="0"/>
        <w:jc w:val="both"/>
      </w:pPr>
      <w:r>
        <w:rPr>
          <w:rFonts w:ascii="Times New Roman"/>
          <w:b/>
          <w:i w:val="false"/>
          <w:color w:val="000000"/>
          <w:sz w:val="28"/>
        </w:rPr>
        <w:t>қарамағындағы ұйымдардың</w:t>
      </w:r>
    </w:p>
    <w:p>
      <w:pPr>
        <w:spacing w:after="0"/>
        <w:ind w:left="0"/>
        <w:jc w:val="both"/>
      </w:pPr>
      <w:r>
        <w:rPr>
          <w:rFonts w:ascii="Times New Roman"/>
          <w:b/>
          <w:i w:val="false"/>
          <w:color w:val="000000"/>
          <w:sz w:val="28"/>
        </w:rPr>
        <w:t xml:space="preserve">ТIЗБЕСI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Тізбе алып тасталды - ҚР Үкіметінің 2012.12.29 </w:t>
      </w:r>
      <w:r>
        <w:rPr>
          <w:rFonts w:ascii="Times New Roman"/>
          <w:b w:val="false"/>
          <w:i w:val="false"/>
          <w:color w:val="000000"/>
          <w:sz w:val="28"/>
        </w:rPr>
        <w:t>N 1802</w:t>
      </w:r>
      <w:r>
        <w:rPr>
          <w:rFonts w:ascii="Times New Roman"/>
          <w:b w:val="false"/>
          <w:i/>
          <w:color w:val="000000"/>
          <w:sz w:val="28"/>
        </w:rPr>
        <w:t xml:space="preserve"> Қаулысымен.</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Үкiметiнiң</w:t>
      </w:r>
    </w:p>
    <w:p>
      <w:pPr>
        <w:spacing w:after="0"/>
        <w:ind w:left="0"/>
        <w:jc w:val="both"/>
      </w:pPr>
      <w:r>
        <w:rPr>
          <w:rFonts w:ascii="Times New Roman"/>
          <w:b w:val="false"/>
          <w:i w:val="false"/>
          <w:color w:val="000000"/>
          <w:sz w:val="28"/>
        </w:rPr>
        <w:t>2004 жылғы 28 қазандағы</w:t>
      </w:r>
    </w:p>
    <w:p>
      <w:pPr>
        <w:spacing w:after="0"/>
        <w:ind w:left="0"/>
        <w:jc w:val="both"/>
      </w:pPr>
      <w:r>
        <w:rPr>
          <w:rFonts w:ascii="Times New Roman"/>
          <w:b w:val="false"/>
          <w:i w:val="false"/>
          <w:color w:val="000000"/>
          <w:sz w:val="28"/>
        </w:rPr>
        <w:t>№ 1120 қаулысымен</w:t>
      </w:r>
    </w:p>
    <w:p>
      <w:pPr>
        <w:spacing w:after="0"/>
        <w:ind w:left="0"/>
        <w:jc w:val="both"/>
      </w:pPr>
      <w:r>
        <w:rPr>
          <w:rFonts w:ascii="Times New Roman"/>
          <w:b w:val="false"/>
          <w:i w:val="false"/>
          <w:color w:val="000000"/>
          <w:sz w:val="28"/>
        </w:rPr>
        <w:t>бекiтiлген</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Ереже тізбемен толықтырылды - ҚР Үкіметінің 2012.01.13 </w:t>
      </w:r>
      <w:r>
        <w:rPr>
          <w:rFonts w:ascii="Times New Roman"/>
          <w:b w:val="false"/>
          <w:i w:val="false"/>
          <w:color w:val="000000"/>
          <w:sz w:val="28"/>
        </w:rPr>
        <w:t>№ 34</w:t>
      </w:r>
      <w:r>
        <w:rPr>
          <w:rFonts w:ascii="Times New Roman"/>
          <w:b w:val="false"/>
          <w:i/>
          <w:color w:val="000000"/>
          <w:sz w:val="28"/>
        </w:rPr>
        <w:t xml:space="preserve"> Қаулысымен.</w:t>
      </w:r>
    </w:p>
    <w:bookmarkStart w:name="z50" w:id="402"/>
    <w:p>
      <w:pPr>
        <w:spacing w:after="0"/>
        <w:ind w:left="0"/>
        <w:jc w:val="both"/>
      </w:pPr>
      <w:r>
        <w:rPr>
          <w:rFonts w:ascii="Times New Roman"/>
          <w:b w:val="false"/>
          <w:i w:val="false"/>
          <w:color w:val="000000"/>
          <w:sz w:val="28"/>
        </w:rPr>
        <w:t xml:space="preserve">
       </w:t>
      </w:r>
      <w:r>
        <w:rPr>
          <w:rFonts w:ascii="Times New Roman"/>
          <w:b/>
          <w:i w:val="false"/>
          <w:color w:val="000000"/>
          <w:sz w:val="28"/>
        </w:rPr>
        <w:t>Қазақстан Республикасы Әділет министрлігі Сот актілерін орындау комитетінің аумақтық органдары — мемлекеттік мекемелерінің тізбесі</w:t>
      </w:r>
    </w:p>
    <w:bookmarkEnd w:id="402"/>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Тізбе алып тасталды - ҚР Үкіметінің 2012.12.29 </w:t>
      </w:r>
      <w:r>
        <w:rPr>
          <w:rFonts w:ascii="Times New Roman"/>
          <w:b w:val="false"/>
          <w:i w:val="false"/>
          <w:color w:val="000000"/>
          <w:sz w:val="28"/>
        </w:rPr>
        <w:t>N 1802</w:t>
      </w:r>
      <w:r>
        <w:rPr>
          <w:rFonts w:ascii="Times New Roman"/>
          <w:b w:val="false"/>
          <w:i/>
          <w:color w:val="000000"/>
          <w:sz w:val="28"/>
        </w:rPr>
        <w:t xml:space="preserve"> Қаулысымен.</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Үкiметiнiң</w:t>
      </w:r>
    </w:p>
    <w:p>
      <w:pPr>
        <w:spacing w:after="0"/>
        <w:ind w:left="0"/>
        <w:jc w:val="both"/>
      </w:pPr>
      <w:r>
        <w:rPr>
          <w:rFonts w:ascii="Times New Roman"/>
          <w:b w:val="false"/>
          <w:i w:val="false"/>
          <w:color w:val="000000"/>
          <w:sz w:val="28"/>
        </w:rPr>
        <w:t>2004 жылғы 28 қазандағы</w:t>
      </w:r>
    </w:p>
    <w:p>
      <w:pPr>
        <w:spacing w:after="0"/>
        <w:ind w:left="0"/>
        <w:jc w:val="both"/>
      </w:pPr>
      <w:r>
        <w:rPr>
          <w:rFonts w:ascii="Times New Roman"/>
          <w:b w:val="false"/>
          <w:i w:val="false"/>
          <w:color w:val="000000"/>
          <w:sz w:val="28"/>
        </w:rPr>
        <w:t>N 1120 қаулысымен</w:t>
      </w:r>
    </w:p>
    <w:p>
      <w:pPr>
        <w:spacing w:after="0"/>
        <w:ind w:left="0"/>
        <w:jc w:val="both"/>
      </w:pPr>
      <w:r>
        <w:rPr>
          <w:rFonts w:ascii="Times New Roman"/>
          <w:b w:val="false"/>
          <w:i w:val="false"/>
          <w:color w:val="000000"/>
          <w:sz w:val="28"/>
        </w:rPr>
        <w:t>бекiтiлген</w:t>
      </w:r>
    </w:p>
    <w:p>
      <w:pPr>
        <w:spacing w:after="0"/>
        <w:ind w:left="0"/>
        <w:jc w:val="both"/>
      </w:pPr>
      <w:bookmarkStart w:name="z17" w:id="403"/>
      <w:r>
        <w:rPr>
          <w:rFonts w:ascii="Times New Roman"/>
          <w:b w:val="false"/>
          <w:i w:val="false"/>
          <w:color w:val="000000"/>
          <w:sz w:val="28"/>
        </w:rPr>
        <w:t xml:space="preserve">
      </w:t>
      </w:r>
      <w:r>
        <w:rPr>
          <w:rFonts w:ascii="Times New Roman"/>
          <w:b/>
          <w:i w:val="false"/>
          <w:color w:val="000000"/>
          <w:sz w:val="28"/>
        </w:rPr>
        <w:t>Қазақстан Республикасы Yкiметiнiң кейбiр шешімдерiне</w:t>
      </w:r>
    </w:p>
    <w:bookmarkEnd w:id="403"/>
    <w:p>
      <w:pPr>
        <w:spacing w:after="0"/>
        <w:ind w:left="0"/>
        <w:jc w:val="both"/>
      </w:pPr>
      <w:r>
        <w:rPr>
          <w:rFonts w:ascii="Times New Roman"/>
          <w:b/>
          <w:i w:val="false"/>
          <w:color w:val="000000"/>
          <w:sz w:val="28"/>
        </w:rPr>
        <w:t>енгiзілетiн өзгерiстер мен толықтырулар</w:t>
      </w:r>
    </w:p>
    <w:p>
      <w:pPr>
        <w:spacing w:after="0"/>
        <w:ind w:left="0"/>
        <w:jc w:val="both"/>
      </w:pPr>
      <w:bookmarkStart w:name="z18" w:id="404"/>
      <w:r>
        <w:rPr>
          <w:rFonts w:ascii="Times New Roman"/>
          <w:b w:val="false"/>
          <w:i w:val="false"/>
          <w:color w:val="ff0000"/>
          <w:sz w:val="28"/>
        </w:rPr>
        <w:t xml:space="preserve">
      1. Күші жойылды - ҚР Үкіметінің 2012.06.07 </w:t>
      </w:r>
      <w:r>
        <w:rPr>
          <w:rFonts w:ascii="Times New Roman"/>
          <w:b w:val="false"/>
          <w:i w:val="false"/>
          <w:color w:val="ff0000"/>
          <w:sz w:val="28"/>
        </w:rPr>
        <w:t>№ 753</w:t>
      </w:r>
      <w:r>
        <w:rPr>
          <w:rFonts w:ascii="Times New Roman"/>
          <w:b w:val="false"/>
          <w:i w:val="false"/>
          <w:color w:val="ff0000"/>
          <w:sz w:val="28"/>
        </w:rPr>
        <w:t xml:space="preserve"> (алғашқы ресми жарияланғанынан кейін күнтiзбелiк жиырма бiр күн өткен соң қолданысқа енгiзiледi) Қаулысымен.</w:t>
      </w:r>
    </w:p>
    <w:bookmarkEnd w:id="40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 Күші жойылды - ҚР Үкіметінің 2012.06.07 </w:t>
      </w:r>
      <w:r>
        <w:rPr>
          <w:rFonts w:ascii="Times New Roman"/>
          <w:b w:val="false"/>
          <w:i w:val="false"/>
          <w:color w:val="000000"/>
          <w:sz w:val="28"/>
        </w:rPr>
        <w:t>№ 753</w:t>
      </w:r>
      <w:r>
        <w:rPr>
          <w:rFonts w:ascii="Times New Roman"/>
          <w:b w:val="false"/>
          <w:i w:val="false"/>
          <w:color w:val="000000"/>
          <w:sz w:val="28"/>
        </w:rPr>
        <w:t xml:space="preserve"> (алғашқы ресми жарияланғанынан кейін күнтiзбелiк жиырма бiр күн өткен соң қолданысқа енгiзiледi) Қаулысымен.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 Күші жойылды - ҚР Үкіметінің 2012.05.22 </w:t>
      </w:r>
      <w:r>
        <w:rPr>
          <w:rFonts w:ascii="Times New Roman"/>
          <w:b w:val="false"/>
          <w:i w:val="false"/>
          <w:color w:val="000000"/>
          <w:sz w:val="28"/>
        </w:rPr>
        <w:t>№ 653</w:t>
      </w:r>
      <w:r>
        <w:rPr>
          <w:rFonts w:ascii="Times New Roman"/>
          <w:b w:val="false"/>
          <w:i w:val="false"/>
          <w:color w:val="000000"/>
          <w:sz w:val="28"/>
        </w:rPr>
        <w:t xml:space="preserve"> (алғашқы ресми жарияланғанынан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4. Күші жойылды - ҚР Үкіметінің 2007.06.02 N </w:t>
      </w:r>
      <w:r>
        <w:rPr>
          <w:rFonts w:ascii="Times New Roman"/>
          <w:b w:val="false"/>
          <w:i w:val="false"/>
          <w:color w:val="000000"/>
          <w:sz w:val="28"/>
        </w:rPr>
        <w:t>454</w:t>
      </w:r>
      <w:r>
        <w:rPr>
          <w:rFonts w:ascii="Times New Roman"/>
          <w:b w:val="false"/>
          <w:i w:val="false"/>
          <w:color w:val="000000"/>
          <w:sz w:val="28"/>
        </w:rPr>
        <w:t xml:space="preserve"> Қаулысымен.</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Үкiметiнiң</w:t>
      </w:r>
    </w:p>
    <w:p>
      <w:pPr>
        <w:spacing w:after="0"/>
        <w:ind w:left="0"/>
        <w:jc w:val="both"/>
      </w:pPr>
      <w:r>
        <w:rPr>
          <w:rFonts w:ascii="Times New Roman"/>
          <w:b w:val="false"/>
          <w:i w:val="false"/>
          <w:color w:val="000000"/>
          <w:sz w:val="28"/>
        </w:rPr>
        <w:t>2004 жылғы 28 қазандағы</w:t>
      </w:r>
    </w:p>
    <w:p>
      <w:pPr>
        <w:spacing w:after="0"/>
        <w:ind w:left="0"/>
        <w:jc w:val="both"/>
      </w:pPr>
      <w:r>
        <w:rPr>
          <w:rFonts w:ascii="Times New Roman"/>
          <w:b w:val="false"/>
          <w:i w:val="false"/>
          <w:color w:val="000000"/>
          <w:sz w:val="28"/>
        </w:rPr>
        <w:t>N 1120 қаулысымен</w:t>
      </w:r>
    </w:p>
    <w:p>
      <w:pPr>
        <w:spacing w:after="0"/>
        <w:ind w:left="0"/>
        <w:jc w:val="both"/>
      </w:pPr>
      <w:r>
        <w:rPr>
          <w:rFonts w:ascii="Times New Roman"/>
          <w:b w:val="false"/>
          <w:i w:val="false"/>
          <w:color w:val="000000"/>
          <w:sz w:val="28"/>
        </w:rPr>
        <w:t>бекiтiлген</w:t>
      </w:r>
    </w:p>
    <w:p>
      <w:pPr>
        <w:spacing w:after="0"/>
        <w:ind w:left="0"/>
        <w:jc w:val="both"/>
      </w:pPr>
      <w:bookmarkStart w:name="z22" w:id="405"/>
      <w:r>
        <w:rPr>
          <w:rFonts w:ascii="Times New Roman"/>
          <w:b w:val="false"/>
          <w:i w:val="false"/>
          <w:color w:val="000000"/>
          <w:sz w:val="28"/>
        </w:rPr>
        <w:t xml:space="preserve">
      </w:t>
      </w:r>
      <w:r>
        <w:rPr>
          <w:rFonts w:ascii="Times New Roman"/>
          <w:b/>
          <w:i w:val="false"/>
          <w:color w:val="000000"/>
          <w:sz w:val="28"/>
        </w:rPr>
        <w:t>Қазақстан Республикасы Әдiлет министрлігінiң</w:t>
      </w:r>
    </w:p>
    <w:bookmarkEnd w:id="405"/>
    <w:p>
      <w:pPr>
        <w:spacing w:after="0"/>
        <w:ind w:left="0"/>
        <w:jc w:val="both"/>
      </w:pPr>
      <w:r>
        <w:rPr>
          <w:rFonts w:ascii="Times New Roman"/>
          <w:b/>
          <w:i w:val="false"/>
          <w:color w:val="000000"/>
          <w:sz w:val="28"/>
        </w:rPr>
        <w:t>Халыққа құқықтық көмек және заңгерлiк</w:t>
      </w:r>
    </w:p>
    <w:p>
      <w:pPr>
        <w:spacing w:after="0"/>
        <w:ind w:left="0"/>
        <w:jc w:val="both"/>
      </w:pPr>
      <w:r>
        <w:rPr>
          <w:rFonts w:ascii="Times New Roman"/>
          <w:b/>
          <w:i w:val="false"/>
          <w:color w:val="000000"/>
          <w:sz w:val="28"/>
        </w:rPr>
        <w:t>қызмет көрсетудi ұйымдастыру комитетi туралы</w:t>
      </w:r>
    </w:p>
    <w:p>
      <w:pPr>
        <w:spacing w:after="0"/>
        <w:ind w:left="0"/>
        <w:jc w:val="both"/>
      </w:pPr>
      <w:r>
        <w:rPr>
          <w:rFonts w:ascii="Times New Roman"/>
          <w:b/>
          <w:i w:val="false"/>
          <w:color w:val="000000"/>
          <w:sz w:val="28"/>
        </w:rPr>
        <w:t>ЕРЕЖЕ</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Ереже алынып тасталды - ҚР Үкіметінің 2008.03.28 </w:t>
      </w:r>
      <w:r>
        <w:rPr>
          <w:rFonts w:ascii="Times New Roman"/>
          <w:b w:val="false"/>
          <w:i w:val="false"/>
          <w:color w:val="000000"/>
          <w:sz w:val="28"/>
        </w:rPr>
        <w:t>N 300</w:t>
      </w:r>
      <w:r>
        <w:rPr>
          <w:rFonts w:ascii="Times New Roman"/>
          <w:b w:val="false"/>
          <w:i/>
          <w:color w:val="000000"/>
          <w:sz w:val="28"/>
        </w:rPr>
        <w:t xml:space="preserve"> (қолданысқа енгізілу тәртібін </w:t>
      </w:r>
      <w:r>
        <w:rPr>
          <w:rFonts w:ascii="Times New Roman"/>
          <w:b w:val="false"/>
          <w:i w:val="false"/>
          <w:color w:val="000000"/>
          <w:sz w:val="28"/>
        </w:rPr>
        <w:t>5-тармақтан</w:t>
      </w:r>
      <w:r>
        <w:rPr>
          <w:rFonts w:ascii="Times New Roman"/>
          <w:b w:val="false"/>
          <w:i/>
          <w:color w:val="000000"/>
          <w:sz w:val="28"/>
        </w:rPr>
        <w:t xml:space="preserve"> қараңыз) Қаулысымен. </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Үкiметiнiң</w:t>
      </w:r>
    </w:p>
    <w:p>
      <w:pPr>
        <w:spacing w:after="0"/>
        <w:ind w:left="0"/>
        <w:jc w:val="both"/>
      </w:pPr>
      <w:r>
        <w:rPr>
          <w:rFonts w:ascii="Times New Roman"/>
          <w:b w:val="false"/>
          <w:i w:val="false"/>
          <w:color w:val="000000"/>
          <w:sz w:val="28"/>
        </w:rPr>
        <w:t>2004 жылғы 28 қазандағы</w:t>
      </w:r>
    </w:p>
    <w:p>
      <w:pPr>
        <w:spacing w:after="0"/>
        <w:ind w:left="0"/>
        <w:jc w:val="both"/>
      </w:pPr>
      <w:r>
        <w:rPr>
          <w:rFonts w:ascii="Times New Roman"/>
          <w:b w:val="false"/>
          <w:i w:val="false"/>
          <w:color w:val="000000"/>
          <w:sz w:val="28"/>
        </w:rPr>
        <w:t>N 1120 қаулысымен</w:t>
      </w:r>
    </w:p>
    <w:p>
      <w:pPr>
        <w:spacing w:after="0"/>
        <w:ind w:left="0"/>
        <w:jc w:val="both"/>
      </w:pPr>
      <w:r>
        <w:rPr>
          <w:rFonts w:ascii="Times New Roman"/>
          <w:b w:val="false"/>
          <w:i w:val="false"/>
          <w:color w:val="000000"/>
          <w:sz w:val="28"/>
        </w:rPr>
        <w:t>бекiтiлген</w:t>
      </w:r>
    </w:p>
    <w:p>
      <w:pPr>
        <w:spacing w:after="0"/>
        <w:ind w:left="0"/>
        <w:jc w:val="both"/>
      </w:pPr>
      <w:bookmarkStart w:name="z28" w:id="406"/>
      <w:r>
        <w:rPr>
          <w:rFonts w:ascii="Times New Roman"/>
          <w:b w:val="false"/>
          <w:i w:val="false"/>
          <w:color w:val="000000"/>
          <w:sz w:val="28"/>
        </w:rPr>
        <w:t xml:space="preserve">
      </w:t>
      </w:r>
      <w:r>
        <w:rPr>
          <w:rFonts w:ascii="Times New Roman"/>
          <w:b/>
          <w:i w:val="false"/>
          <w:color w:val="000000"/>
          <w:sz w:val="28"/>
        </w:rPr>
        <w:t>Қазақстан Республикасы Әдiлет министрлігінің</w:t>
      </w:r>
    </w:p>
    <w:bookmarkEnd w:id="406"/>
    <w:p>
      <w:pPr>
        <w:spacing w:after="0"/>
        <w:ind w:left="0"/>
        <w:jc w:val="both"/>
      </w:pPr>
      <w:r>
        <w:rPr>
          <w:rFonts w:ascii="Times New Roman"/>
          <w:b/>
          <w:i w:val="false"/>
          <w:color w:val="000000"/>
          <w:sz w:val="28"/>
        </w:rPr>
        <w:t>Халыққа құқықтық көмек және заңгерлік қызмет</w:t>
      </w:r>
    </w:p>
    <w:p>
      <w:pPr>
        <w:spacing w:after="0"/>
        <w:ind w:left="0"/>
        <w:jc w:val="both"/>
      </w:pPr>
      <w:r>
        <w:rPr>
          <w:rFonts w:ascii="Times New Roman"/>
          <w:b/>
          <w:i w:val="false"/>
          <w:color w:val="000000"/>
          <w:sz w:val="28"/>
        </w:rPr>
        <w:t>көрсетуді ұйымдастыру комитетінің</w:t>
      </w:r>
    </w:p>
    <w:p>
      <w:pPr>
        <w:spacing w:after="0"/>
        <w:ind w:left="0"/>
        <w:jc w:val="both"/>
      </w:pPr>
      <w:r>
        <w:rPr>
          <w:rFonts w:ascii="Times New Roman"/>
          <w:b/>
          <w:i w:val="false"/>
          <w:color w:val="000000"/>
          <w:sz w:val="28"/>
        </w:rPr>
        <w:t>құрылымы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Құрылым алынып тасталды - ҚР Үкіметінің 2008.03.28 </w:t>
      </w:r>
      <w:r>
        <w:rPr>
          <w:rFonts w:ascii="Times New Roman"/>
          <w:b w:val="false"/>
          <w:i w:val="false"/>
          <w:color w:val="000000"/>
          <w:sz w:val="28"/>
        </w:rPr>
        <w:t>N 300</w:t>
      </w:r>
      <w:r>
        <w:rPr>
          <w:rFonts w:ascii="Times New Roman"/>
          <w:b w:val="false"/>
          <w:i/>
          <w:color w:val="000000"/>
          <w:sz w:val="28"/>
        </w:rPr>
        <w:t xml:space="preserve"> (қолданысқа енгізілу тәртібін </w:t>
      </w:r>
      <w:r>
        <w:rPr>
          <w:rFonts w:ascii="Times New Roman"/>
          <w:b w:val="false"/>
          <w:i w:val="false"/>
          <w:color w:val="000000"/>
          <w:sz w:val="28"/>
        </w:rPr>
        <w:t>5-тармақтан</w:t>
      </w:r>
      <w:r>
        <w:rPr>
          <w:rFonts w:ascii="Times New Roman"/>
          <w:b w:val="false"/>
          <w:i/>
          <w:color w:val="000000"/>
          <w:sz w:val="28"/>
        </w:rPr>
        <w:t xml:space="preserve"> қараңыз) Қаулысымен. </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Үкiметiнiң</w:t>
      </w:r>
    </w:p>
    <w:p>
      <w:pPr>
        <w:spacing w:after="0"/>
        <w:ind w:left="0"/>
        <w:jc w:val="both"/>
      </w:pPr>
      <w:r>
        <w:rPr>
          <w:rFonts w:ascii="Times New Roman"/>
          <w:b w:val="false"/>
          <w:i w:val="false"/>
          <w:color w:val="000000"/>
          <w:sz w:val="28"/>
        </w:rPr>
        <w:t>2004 жылғы 28 қазандағы</w:t>
      </w:r>
    </w:p>
    <w:p>
      <w:pPr>
        <w:spacing w:after="0"/>
        <w:ind w:left="0"/>
        <w:jc w:val="both"/>
      </w:pPr>
      <w:r>
        <w:rPr>
          <w:rFonts w:ascii="Times New Roman"/>
          <w:b w:val="false"/>
          <w:i w:val="false"/>
          <w:color w:val="000000"/>
          <w:sz w:val="28"/>
        </w:rPr>
        <w:t>N 1120 қаулысымен</w:t>
      </w:r>
    </w:p>
    <w:p>
      <w:pPr>
        <w:spacing w:after="0"/>
        <w:ind w:left="0"/>
        <w:jc w:val="both"/>
      </w:pPr>
      <w:r>
        <w:rPr>
          <w:rFonts w:ascii="Times New Roman"/>
          <w:b w:val="false"/>
          <w:i w:val="false"/>
          <w:color w:val="000000"/>
          <w:sz w:val="28"/>
        </w:rPr>
        <w:t>бекiтiлген</w:t>
      </w:r>
    </w:p>
    <w:p>
      <w:pPr>
        <w:spacing w:after="0"/>
        <w:ind w:left="0"/>
        <w:jc w:val="both"/>
      </w:pPr>
      <w:bookmarkStart w:name="z29" w:id="407"/>
      <w:r>
        <w:rPr>
          <w:rFonts w:ascii="Times New Roman"/>
          <w:b w:val="false"/>
          <w:i w:val="false"/>
          <w:color w:val="000000"/>
          <w:sz w:val="28"/>
        </w:rPr>
        <w:t xml:space="preserve">
      </w:t>
      </w:r>
      <w:r>
        <w:rPr>
          <w:rFonts w:ascii="Times New Roman"/>
          <w:b/>
          <w:i w:val="false"/>
          <w:color w:val="000000"/>
          <w:sz w:val="28"/>
        </w:rPr>
        <w:t>Қазақстан Республикасы Әдiлет министрлігінің</w:t>
      </w:r>
    </w:p>
    <w:bookmarkEnd w:id="407"/>
    <w:p>
      <w:pPr>
        <w:spacing w:after="0"/>
        <w:ind w:left="0"/>
        <w:jc w:val="both"/>
      </w:pPr>
      <w:r>
        <w:rPr>
          <w:rFonts w:ascii="Times New Roman"/>
          <w:b/>
          <w:i w:val="false"/>
          <w:color w:val="000000"/>
          <w:sz w:val="28"/>
        </w:rPr>
        <w:t>Қылмыстық-атқару жүйесі комитеті туралы</w:t>
      </w:r>
    </w:p>
    <w:p>
      <w:pPr>
        <w:spacing w:after="0"/>
        <w:ind w:left="0"/>
        <w:jc w:val="both"/>
      </w:pPr>
      <w:r>
        <w:rPr>
          <w:rFonts w:ascii="Times New Roman"/>
          <w:b/>
          <w:i w:val="false"/>
          <w:color w:val="000000"/>
          <w:sz w:val="28"/>
        </w:rPr>
        <w:t>ЕРЕЖЕ</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Ереже алынып тасталды - ҚР Үкіметінің 2008.03.28 </w:t>
      </w:r>
      <w:r>
        <w:rPr>
          <w:rFonts w:ascii="Times New Roman"/>
          <w:b w:val="false"/>
          <w:i w:val="false"/>
          <w:color w:val="000000"/>
          <w:sz w:val="28"/>
        </w:rPr>
        <w:t>N 300</w:t>
      </w:r>
      <w:r>
        <w:rPr>
          <w:rFonts w:ascii="Times New Roman"/>
          <w:b w:val="false"/>
          <w:i/>
          <w:color w:val="000000"/>
          <w:sz w:val="28"/>
        </w:rPr>
        <w:t xml:space="preserve"> (қолданысқа енгізілу тәртібін </w:t>
      </w:r>
      <w:r>
        <w:rPr>
          <w:rFonts w:ascii="Times New Roman"/>
          <w:b w:val="false"/>
          <w:i w:val="false"/>
          <w:color w:val="000000"/>
          <w:sz w:val="28"/>
        </w:rPr>
        <w:t>5-тармақтан</w:t>
      </w:r>
      <w:r>
        <w:rPr>
          <w:rFonts w:ascii="Times New Roman"/>
          <w:b w:val="false"/>
          <w:i/>
          <w:color w:val="000000"/>
          <w:sz w:val="28"/>
        </w:rPr>
        <w:t xml:space="preserve"> қараңыз) Қаулысымен. </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Үкiметiнiң</w:t>
      </w:r>
    </w:p>
    <w:p>
      <w:pPr>
        <w:spacing w:after="0"/>
        <w:ind w:left="0"/>
        <w:jc w:val="both"/>
      </w:pPr>
      <w:r>
        <w:rPr>
          <w:rFonts w:ascii="Times New Roman"/>
          <w:b w:val="false"/>
          <w:i w:val="false"/>
          <w:color w:val="000000"/>
          <w:sz w:val="28"/>
        </w:rPr>
        <w:t>2004 жылғы 28 қазандағы</w:t>
      </w:r>
    </w:p>
    <w:p>
      <w:pPr>
        <w:spacing w:after="0"/>
        <w:ind w:left="0"/>
        <w:jc w:val="both"/>
      </w:pPr>
      <w:r>
        <w:rPr>
          <w:rFonts w:ascii="Times New Roman"/>
          <w:b w:val="false"/>
          <w:i w:val="false"/>
          <w:color w:val="000000"/>
          <w:sz w:val="28"/>
        </w:rPr>
        <w:t>N 1120 қаулысымен</w:t>
      </w:r>
    </w:p>
    <w:p>
      <w:pPr>
        <w:spacing w:after="0"/>
        <w:ind w:left="0"/>
        <w:jc w:val="both"/>
      </w:pPr>
      <w:r>
        <w:rPr>
          <w:rFonts w:ascii="Times New Roman"/>
          <w:b w:val="false"/>
          <w:i w:val="false"/>
          <w:color w:val="000000"/>
          <w:sz w:val="28"/>
        </w:rPr>
        <w:t>бекiтiлген</w:t>
      </w:r>
    </w:p>
    <w:p>
      <w:pPr>
        <w:spacing w:after="0"/>
        <w:ind w:left="0"/>
        <w:jc w:val="both"/>
      </w:pPr>
      <w:bookmarkStart w:name="z35" w:id="408"/>
      <w:r>
        <w:rPr>
          <w:rFonts w:ascii="Times New Roman"/>
          <w:b w:val="false"/>
          <w:i w:val="false"/>
          <w:color w:val="000000"/>
          <w:sz w:val="28"/>
        </w:rPr>
        <w:t xml:space="preserve">
      </w:t>
      </w:r>
      <w:r>
        <w:rPr>
          <w:rFonts w:ascii="Times New Roman"/>
          <w:b/>
          <w:i w:val="false"/>
          <w:color w:val="000000"/>
          <w:sz w:val="28"/>
        </w:rPr>
        <w:t>Қазақстан Республикасы Әділет министрлігінің</w:t>
      </w:r>
    </w:p>
    <w:bookmarkEnd w:id="408"/>
    <w:p>
      <w:pPr>
        <w:spacing w:after="0"/>
        <w:ind w:left="0"/>
        <w:jc w:val="both"/>
      </w:pPr>
      <w:r>
        <w:rPr>
          <w:rFonts w:ascii="Times New Roman"/>
          <w:b/>
          <w:i w:val="false"/>
          <w:color w:val="000000"/>
          <w:sz w:val="28"/>
        </w:rPr>
        <w:t>Қылмыстық-атқару жүйесi комитетiнiң</w:t>
      </w:r>
    </w:p>
    <w:p>
      <w:pPr>
        <w:spacing w:after="0"/>
        <w:ind w:left="0"/>
        <w:jc w:val="both"/>
      </w:pPr>
      <w:r>
        <w:rPr>
          <w:rFonts w:ascii="Times New Roman"/>
          <w:b/>
          <w:i w:val="false"/>
          <w:color w:val="000000"/>
          <w:sz w:val="28"/>
        </w:rPr>
        <w:t>құрылымы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Құрылым алынып тасталды - ҚР Үкіметінің 2008.03.28 </w:t>
      </w:r>
      <w:r>
        <w:rPr>
          <w:rFonts w:ascii="Times New Roman"/>
          <w:b w:val="false"/>
          <w:i w:val="false"/>
          <w:color w:val="000000"/>
          <w:sz w:val="28"/>
        </w:rPr>
        <w:t>N 300</w:t>
      </w:r>
      <w:r>
        <w:rPr>
          <w:rFonts w:ascii="Times New Roman"/>
          <w:b w:val="false"/>
          <w:i/>
          <w:color w:val="000000"/>
          <w:sz w:val="28"/>
        </w:rPr>
        <w:t xml:space="preserve"> (қолданысқа енгізілу тәртібін </w:t>
      </w:r>
      <w:r>
        <w:rPr>
          <w:rFonts w:ascii="Times New Roman"/>
          <w:b w:val="false"/>
          <w:i w:val="false"/>
          <w:color w:val="000000"/>
          <w:sz w:val="28"/>
        </w:rPr>
        <w:t>5-тармақтан</w:t>
      </w:r>
      <w:r>
        <w:rPr>
          <w:rFonts w:ascii="Times New Roman"/>
          <w:b w:val="false"/>
          <w:i/>
          <w:color w:val="000000"/>
          <w:sz w:val="28"/>
        </w:rPr>
        <w:t xml:space="preserve"> қараңыз) Қаулысымен. </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Үкiметiнiң</w:t>
      </w:r>
    </w:p>
    <w:p>
      <w:pPr>
        <w:spacing w:after="0"/>
        <w:ind w:left="0"/>
        <w:jc w:val="both"/>
      </w:pPr>
      <w:r>
        <w:rPr>
          <w:rFonts w:ascii="Times New Roman"/>
          <w:b w:val="false"/>
          <w:i w:val="false"/>
          <w:color w:val="000000"/>
          <w:sz w:val="28"/>
        </w:rPr>
        <w:t>2004 жылғы 28 қазандағы</w:t>
      </w:r>
    </w:p>
    <w:p>
      <w:pPr>
        <w:spacing w:after="0"/>
        <w:ind w:left="0"/>
        <w:jc w:val="both"/>
      </w:pPr>
      <w:r>
        <w:rPr>
          <w:rFonts w:ascii="Times New Roman"/>
          <w:b w:val="false"/>
          <w:i w:val="false"/>
          <w:color w:val="000000"/>
          <w:sz w:val="28"/>
        </w:rPr>
        <w:t>N 1120 қаулысымен</w:t>
      </w:r>
    </w:p>
    <w:p>
      <w:pPr>
        <w:spacing w:after="0"/>
        <w:ind w:left="0"/>
        <w:jc w:val="both"/>
      </w:pPr>
      <w:r>
        <w:rPr>
          <w:rFonts w:ascii="Times New Roman"/>
          <w:b w:val="false"/>
          <w:i w:val="false"/>
          <w:color w:val="000000"/>
          <w:sz w:val="28"/>
        </w:rPr>
        <w:t>бекiтiлген</w:t>
      </w:r>
    </w:p>
    <w:p>
      <w:pPr>
        <w:spacing w:after="0"/>
        <w:ind w:left="0"/>
        <w:jc w:val="both"/>
      </w:pPr>
      <w:bookmarkStart w:name="z36" w:id="409"/>
      <w:r>
        <w:rPr>
          <w:rFonts w:ascii="Times New Roman"/>
          <w:b w:val="false"/>
          <w:i w:val="false"/>
          <w:color w:val="000000"/>
          <w:sz w:val="28"/>
        </w:rPr>
        <w:t xml:space="preserve">
      </w:t>
      </w:r>
      <w:r>
        <w:rPr>
          <w:rFonts w:ascii="Times New Roman"/>
          <w:b/>
          <w:i w:val="false"/>
          <w:color w:val="000000"/>
          <w:sz w:val="28"/>
        </w:rPr>
        <w:t>Қазақстан Республикасы Әділет министрлігінің Қылмыстық-атқару</w:t>
      </w:r>
    </w:p>
    <w:bookmarkEnd w:id="409"/>
    <w:p>
      <w:pPr>
        <w:spacing w:after="0"/>
        <w:ind w:left="0"/>
        <w:jc w:val="both"/>
      </w:pPr>
      <w:r>
        <w:rPr>
          <w:rFonts w:ascii="Times New Roman"/>
          <w:b/>
          <w:i w:val="false"/>
          <w:color w:val="000000"/>
          <w:sz w:val="28"/>
        </w:rPr>
        <w:t>жүйесі комитетінің аумақтық органдары - мемлекеттік</w:t>
      </w:r>
    </w:p>
    <w:p>
      <w:pPr>
        <w:spacing w:after="0"/>
        <w:ind w:left="0"/>
        <w:jc w:val="both"/>
      </w:pPr>
      <w:r>
        <w:rPr>
          <w:rFonts w:ascii="Times New Roman"/>
          <w:b/>
          <w:i w:val="false"/>
          <w:color w:val="000000"/>
          <w:sz w:val="28"/>
        </w:rPr>
        <w:t>мекемелерінің тізбесі</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Тізбе алынып тасталды - ҚР Үкіметінің 2011.08.02 </w:t>
      </w:r>
      <w:r>
        <w:rPr>
          <w:rFonts w:ascii="Times New Roman"/>
          <w:b w:val="false"/>
          <w:i w:val="false"/>
          <w:color w:val="000000"/>
          <w:sz w:val="28"/>
        </w:rPr>
        <w:t>N 900</w:t>
      </w:r>
      <w:r>
        <w:rPr>
          <w:rFonts w:ascii="Times New Roman"/>
          <w:b w:val="false"/>
          <w:i/>
          <w:color w:val="000000"/>
          <w:sz w:val="28"/>
        </w:rPr>
        <w:t xml:space="preserve"> Қаулысымен.</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Үкiметiнiң</w:t>
      </w:r>
    </w:p>
    <w:p>
      <w:pPr>
        <w:spacing w:after="0"/>
        <w:ind w:left="0"/>
        <w:jc w:val="both"/>
      </w:pPr>
      <w:r>
        <w:rPr>
          <w:rFonts w:ascii="Times New Roman"/>
          <w:b w:val="false"/>
          <w:i w:val="false"/>
          <w:color w:val="000000"/>
          <w:sz w:val="28"/>
        </w:rPr>
        <w:t>2004 жылғы 28 қазандағы</w:t>
      </w:r>
    </w:p>
    <w:p>
      <w:pPr>
        <w:spacing w:after="0"/>
        <w:ind w:left="0"/>
        <w:jc w:val="both"/>
      </w:pPr>
      <w:r>
        <w:rPr>
          <w:rFonts w:ascii="Times New Roman"/>
          <w:b w:val="false"/>
          <w:i w:val="false"/>
          <w:color w:val="000000"/>
          <w:sz w:val="28"/>
        </w:rPr>
        <w:t>N 1120 қаулысымен</w:t>
      </w:r>
    </w:p>
    <w:p>
      <w:pPr>
        <w:spacing w:after="0"/>
        <w:ind w:left="0"/>
        <w:jc w:val="both"/>
      </w:pPr>
      <w:r>
        <w:rPr>
          <w:rFonts w:ascii="Times New Roman"/>
          <w:b w:val="false"/>
          <w:i w:val="false"/>
          <w:color w:val="000000"/>
          <w:sz w:val="28"/>
        </w:rPr>
        <w:t>бекiтiлген</w:t>
      </w:r>
    </w:p>
    <w:p>
      <w:pPr>
        <w:spacing w:after="0"/>
        <w:ind w:left="0"/>
        <w:jc w:val="both"/>
      </w:pPr>
      <w:bookmarkStart w:name="z37" w:id="410"/>
      <w:r>
        <w:rPr>
          <w:rFonts w:ascii="Times New Roman"/>
          <w:b w:val="false"/>
          <w:i w:val="false"/>
          <w:color w:val="000000"/>
          <w:sz w:val="28"/>
        </w:rPr>
        <w:t xml:space="preserve">
      </w:t>
      </w:r>
      <w:r>
        <w:rPr>
          <w:rFonts w:ascii="Times New Roman"/>
          <w:b/>
          <w:i w:val="false"/>
          <w:color w:val="000000"/>
          <w:sz w:val="28"/>
        </w:rPr>
        <w:t>Қазақстан Республикасы Әдiлет министрлiгінiң</w:t>
      </w:r>
    </w:p>
    <w:bookmarkEnd w:id="410"/>
    <w:p>
      <w:pPr>
        <w:spacing w:after="0"/>
        <w:ind w:left="0"/>
        <w:jc w:val="both"/>
      </w:pPr>
      <w:r>
        <w:rPr>
          <w:rFonts w:ascii="Times New Roman"/>
          <w:b/>
          <w:i w:val="false"/>
          <w:color w:val="000000"/>
          <w:sz w:val="28"/>
        </w:rPr>
        <w:t>Қылмыстық-атқару жүйесi комитетiнiң қарауындағы ұйымдардың</w:t>
      </w:r>
    </w:p>
    <w:p>
      <w:pPr>
        <w:spacing w:after="0"/>
        <w:ind w:left="0"/>
        <w:jc w:val="both"/>
      </w:pPr>
      <w:r>
        <w:rPr>
          <w:rFonts w:ascii="Times New Roman"/>
          <w:b/>
          <w:i w:val="false"/>
          <w:color w:val="000000"/>
          <w:sz w:val="28"/>
        </w:rPr>
        <w:t xml:space="preserve">ТІЗБЕСI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Тізбе алынып тасталды - ҚР Үкіметінің 2011.08.02 </w:t>
      </w:r>
      <w:r>
        <w:rPr>
          <w:rFonts w:ascii="Times New Roman"/>
          <w:b w:val="false"/>
          <w:i w:val="false"/>
          <w:color w:val="000000"/>
          <w:sz w:val="28"/>
        </w:rPr>
        <w:t>N 900</w:t>
      </w:r>
      <w:r>
        <w:rPr>
          <w:rFonts w:ascii="Times New Roman"/>
          <w:b w:val="false"/>
          <w:i/>
          <w:color w:val="000000"/>
          <w:sz w:val="28"/>
        </w:rPr>
        <w:t xml:space="preserve"> Қаулысымен.</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Үкiметiнiң</w:t>
      </w:r>
    </w:p>
    <w:p>
      <w:pPr>
        <w:spacing w:after="0"/>
        <w:ind w:left="0"/>
        <w:jc w:val="both"/>
      </w:pPr>
      <w:r>
        <w:rPr>
          <w:rFonts w:ascii="Times New Roman"/>
          <w:b w:val="false"/>
          <w:i w:val="false"/>
          <w:color w:val="000000"/>
          <w:sz w:val="28"/>
        </w:rPr>
        <w:t>2004 жылғы 28 қазандағы</w:t>
      </w:r>
    </w:p>
    <w:p>
      <w:pPr>
        <w:spacing w:after="0"/>
        <w:ind w:left="0"/>
        <w:jc w:val="both"/>
      </w:pPr>
      <w:r>
        <w:rPr>
          <w:rFonts w:ascii="Times New Roman"/>
          <w:b w:val="false"/>
          <w:i w:val="false"/>
          <w:color w:val="000000"/>
          <w:sz w:val="28"/>
        </w:rPr>
        <w:t>N 1120 қаулысымен</w:t>
      </w:r>
    </w:p>
    <w:p>
      <w:pPr>
        <w:spacing w:after="0"/>
        <w:ind w:left="0"/>
        <w:jc w:val="both"/>
      </w:pPr>
      <w:r>
        <w:rPr>
          <w:rFonts w:ascii="Times New Roman"/>
          <w:b w:val="false"/>
          <w:i w:val="false"/>
          <w:color w:val="000000"/>
          <w:sz w:val="28"/>
        </w:rPr>
        <w:t>бекiтiлген</w:t>
      </w:r>
    </w:p>
    <w:p>
      <w:pPr>
        <w:spacing w:after="0"/>
        <w:ind w:left="0"/>
        <w:jc w:val="both"/>
      </w:pPr>
      <w:bookmarkStart w:name="z40" w:id="411"/>
      <w:r>
        <w:rPr>
          <w:rFonts w:ascii="Times New Roman"/>
          <w:b w:val="false"/>
          <w:i w:val="false"/>
          <w:color w:val="000000"/>
          <w:sz w:val="28"/>
        </w:rPr>
        <w:t xml:space="preserve">
      </w:t>
      </w:r>
      <w:r>
        <w:rPr>
          <w:rFonts w:ascii="Times New Roman"/>
          <w:b/>
          <w:i w:val="false"/>
          <w:color w:val="000000"/>
          <w:sz w:val="28"/>
        </w:rPr>
        <w:t>Қазақстан Республикасы Әдiлет министрлігінiң</w:t>
      </w:r>
    </w:p>
    <w:bookmarkEnd w:id="411"/>
    <w:p>
      <w:pPr>
        <w:spacing w:after="0"/>
        <w:ind w:left="0"/>
        <w:jc w:val="both"/>
      </w:pPr>
      <w:r>
        <w:rPr>
          <w:rFonts w:ascii="Times New Roman"/>
          <w:b/>
          <w:i w:val="false"/>
          <w:color w:val="000000"/>
          <w:sz w:val="28"/>
        </w:rPr>
        <w:t>Тiркеу қызметi комитетi туралы</w:t>
      </w:r>
    </w:p>
    <w:p>
      <w:pPr>
        <w:spacing w:after="0"/>
        <w:ind w:left="0"/>
        <w:jc w:val="both"/>
      </w:pPr>
      <w:r>
        <w:rPr>
          <w:rFonts w:ascii="Times New Roman"/>
          <w:b/>
          <w:i w:val="false"/>
          <w:color w:val="000000"/>
          <w:sz w:val="28"/>
        </w:rPr>
        <w:t>ЕРЕЖЕ</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Ереже алынып тасталды - ҚР Үкіметінің 2008.03.28 </w:t>
      </w:r>
      <w:r>
        <w:rPr>
          <w:rFonts w:ascii="Times New Roman"/>
          <w:b w:val="false"/>
          <w:i w:val="false"/>
          <w:color w:val="000000"/>
          <w:sz w:val="28"/>
        </w:rPr>
        <w:t>N 300</w:t>
      </w:r>
      <w:r>
        <w:rPr>
          <w:rFonts w:ascii="Times New Roman"/>
          <w:b w:val="false"/>
          <w:i/>
          <w:color w:val="000000"/>
          <w:sz w:val="28"/>
        </w:rPr>
        <w:t xml:space="preserve"> (қолданысқа енгізілу тәртібін </w:t>
      </w:r>
      <w:r>
        <w:rPr>
          <w:rFonts w:ascii="Times New Roman"/>
          <w:b w:val="false"/>
          <w:i w:val="false"/>
          <w:color w:val="000000"/>
          <w:sz w:val="28"/>
        </w:rPr>
        <w:t>5-тармақтан</w:t>
      </w:r>
      <w:r>
        <w:rPr>
          <w:rFonts w:ascii="Times New Roman"/>
          <w:b w:val="false"/>
          <w:i/>
          <w:color w:val="000000"/>
          <w:sz w:val="28"/>
        </w:rPr>
        <w:t xml:space="preserve"> қараңыз) Қаулысымен. </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Үкiметiнiң</w:t>
      </w:r>
    </w:p>
    <w:p>
      <w:pPr>
        <w:spacing w:after="0"/>
        <w:ind w:left="0"/>
        <w:jc w:val="both"/>
      </w:pPr>
      <w:r>
        <w:rPr>
          <w:rFonts w:ascii="Times New Roman"/>
          <w:b w:val="false"/>
          <w:i w:val="false"/>
          <w:color w:val="000000"/>
          <w:sz w:val="28"/>
        </w:rPr>
        <w:t>2004 жылғы 28 қазандағы</w:t>
      </w:r>
    </w:p>
    <w:p>
      <w:pPr>
        <w:spacing w:after="0"/>
        <w:ind w:left="0"/>
        <w:jc w:val="both"/>
      </w:pPr>
      <w:r>
        <w:rPr>
          <w:rFonts w:ascii="Times New Roman"/>
          <w:b w:val="false"/>
          <w:i w:val="false"/>
          <w:color w:val="000000"/>
          <w:sz w:val="28"/>
        </w:rPr>
        <w:t>N 1120 қаулысымен</w:t>
      </w:r>
    </w:p>
    <w:p>
      <w:pPr>
        <w:spacing w:after="0"/>
        <w:ind w:left="0"/>
        <w:jc w:val="both"/>
      </w:pPr>
      <w:r>
        <w:rPr>
          <w:rFonts w:ascii="Times New Roman"/>
          <w:b w:val="false"/>
          <w:i w:val="false"/>
          <w:color w:val="000000"/>
          <w:sz w:val="28"/>
        </w:rPr>
        <w:t>бекiтiлген</w:t>
      </w:r>
    </w:p>
    <w:p>
      <w:pPr>
        <w:spacing w:after="0"/>
        <w:ind w:left="0"/>
        <w:jc w:val="both"/>
      </w:pPr>
      <w:bookmarkStart w:name="z46" w:id="412"/>
      <w:r>
        <w:rPr>
          <w:rFonts w:ascii="Times New Roman"/>
          <w:b w:val="false"/>
          <w:i w:val="false"/>
          <w:color w:val="000000"/>
          <w:sz w:val="28"/>
        </w:rPr>
        <w:t xml:space="preserve">
      </w:t>
      </w:r>
      <w:r>
        <w:rPr>
          <w:rFonts w:ascii="Times New Roman"/>
          <w:b/>
          <w:i w:val="false"/>
          <w:color w:val="000000"/>
          <w:sz w:val="28"/>
        </w:rPr>
        <w:t>Қазақстан Республикасы Әдiлет министрлігінің</w:t>
      </w:r>
    </w:p>
    <w:bookmarkEnd w:id="412"/>
    <w:p>
      <w:pPr>
        <w:spacing w:after="0"/>
        <w:ind w:left="0"/>
        <w:jc w:val="both"/>
      </w:pPr>
      <w:r>
        <w:rPr>
          <w:rFonts w:ascii="Times New Roman"/>
          <w:b/>
          <w:i w:val="false"/>
          <w:color w:val="000000"/>
          <w:sz w:val="28"/>
        </w:rPr>
        <w:t>Тiркеу қызметi комитетiнiң</w:t>
      </w:r>
    </w:p>
    <w:p>
      <w:pPr>
        <w:spacing w:after="0"/>
        <w:ind w:left="0"/>
        <w:jc w:val="both"/>
      </w:pPr>
      <w:r>
        <w:rPr>
          <w:rFonts w:ascii="Times New Roman"/>
          <w:b/>
          <w:i w:val="false"/>
          <w:color w:val="000000"/>
          <w:sz w:val="28"/>
        </w:rPr>
        <w:t>құрылымы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Құрылым алынып тасталды - ҚР Үкіметінің 2008.03.28 </w:t>
      </w:r>
      <w:r>
        <w:rPr>
          <w:rFonts w:ascii="Times New Roman"/>
          <w:b w:val="false"/>
          <w:i w:val="false"/>
          <w:color w:val="000000"/>
          <w:sz w:val="28"/>
        </w:rPr>
        <w:t>N 300</w:t>
      </w:r>
      <w:r>
        <w:rPr>
          <w:rFonts w:ascii="Times New Roman"/>
          <w:b w:val="false"/>
          <w:i/>
          <w:color w:val="000000"/>
          <w:sz w:val="28"/>
        </w:rPr>
        <w:t xml:space="preserve"> (қолданысқа енгізілу тәртібін </w:t>
      </w:r>
      <w:r>
        <w:rPr>
          <w:rFonts w:ascii="Times New Roman"/>
          <w:b w:val="false"/>
          <w:i w:val="false"/>
          <w:color w:val="000000"/>
          <w:sz w:val="28"/>
        </w:rPr>
        <w:t>5-тармақтан</w:t>
      </w:r>
      <w:r>
        <w:rPr>
          <w:rFonts w:ascii="Times New Roman"/>
          <w:b w:val="false"/>
          <w:i/>
          <w:color w:val="000000"/>
          <w:sz w:val="28"/>
        </w:rPr>
        <w:t xml:space="preserve"> қараңыз) Қаулысымен. </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Үкiметiнiң</w:t>
      </w:r>
    </w:p>
    <w:p>
      <w:pPr>
        <w:spacing w:after="0"/>
        <w:ind w:left="0"/>
        <w:jc w:val="both"/>
      </w:pPr>
      <w:r>
        <w:rPr>
          <w:rFonts w:ascii="Times New Roman"/>
          <w:b w:val="false"/>
          <w:i w:val="false"/>
          <w:color w:val="000000"/>
          <w:sz w:val="28"/>
        </w:rPr>
        <w:t>2004 жылғы 28 қазандағы</w:t>
      </w:r>
    </w:p>
    <w:p>
      <w:pPr>
        <w:spacing w:after="0"/>
        <w:ind w:left="0"/>
        <w:jc w:val="both"/>
      </w:pPr>
      <w:r>
        <w:rPr>
          <w:rFonts w:ascii="Times New Roman"/>
          <w:b w:val="false"/>
          <w:i w:val="false"/>
          <w:color w:val="000000"/>
          <w:sz w:val="28"/>
        </w:rPr>
        <w:t>N 1120 қаулысымен</w:t>
      </w:r>
    </w:p>
    <w:p>
      <w:pPr>
        <w:spacing w:after="0"/>
        <w:ind w:left="0"/>
        <w:jc w:val="both"/>
      </w:pPr>
      <w:r>
        <w:rPr>
          <w:rFonts w:ascii="Times New Roman"/>
          <w:b w:val="false"/>
          <w:i w:val="false"/>
          <w:color w:val="000000"/>
          <w:sz w:val="28"/>
        </w:rPr>
        <w:t>бекiтiлген</w:t>
      </w:r>
    </w:p>
    <w:p>
      <w:pPr>
        <w:spacing w:after="0"/>
        <w:ind w:left="0"/>
        <w:jc w:val="both"/>
      </w:pPr>
      <w:bookmarkStart w:name="z47" w:id="413"/>
      <w:r>
        <w:rPr>
          <w:rFonts w:ascii="Times New Roman"/>
          <w:b w:val="false"/>
          <w:i w:val="false"/>
          <w:color w:val="000000"/>
          <w:sz w:val="28"/>
        </w:rPr>
        <w:t xml:space="preserve">
      </w:t>
      </w:r>
      <w:r>
        <w:rPr>
          <w:rFonts w:ascii="Times New Roman"/>
          <w:b/>
          <w:i w:val="false"/>
          <w:color w:val="000000"/>
          <w:sz w:val="28"/>
        </w:rPr>
        <w:t>Қазақстан Республикасы Әділет министрлігінің</w:t>
      </w:r>
    </w:p>
    <w:bookmarkEnd w:id="413"/>
    <w:p>
      <w:pPr>
        <w:spacing w:after="0"/>
        <w:ind w:left="0"/>
        <w:jc w:val="both"/>
      </w:pPr>
      <w:r>
        <w:rPr>
          <w:rFonts w:ascii="Times New Roman"/>
          <w:b/>
          <w:i w:val="false"/>
          <w:color w:val="000000"/>
          <w:sz w:val="28"/>
        </w:rPr>
        <w:t>Тіркеу қызметі және құқықтық көмек көрсету комитетінің</w:t>
      </w:r>
    </w:p>
    <w:p>
      <w:pPr>
        <w:spacing w:after="0"/>
        <w:ind w:left="0"/>
        <w:jc w:val="both"/>
      </w:pPr>
      <w:r>
        <w:rPr>
          <w:rFonts w:ascii="Times New Roman"/>
          <w:b/>
          <w:i w:val="false"/>
          <w:color w:val="000000"/>
          <w:sz w:val="28"/>
        </w:rPr>
        <w:t>қарамағындағы ұйымдардың тізбесі</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Тізбе алып тасталды - ҚР Үкіметінің 2012.12.29 </w:t>
      </w:r>
      <w:r>
        <w:rPr>
          <w:rFonts w:ascii="Times New Roman"/>
          <w:b w:val="false"/>
          <w:i w:val="false"/>
          <w:color w:val="000000"/>
          <w:sz w:val="28"/>
        </w:rPr>
        <w:t>N 1802</w:t>
      </w:r>
      <w:r>
        <w:rPr>
          <w:rFonts w:ascii="Times New Roman"/>
          <w:b w:val="false"/>
          <w:i/>
          <w:color w:val="000000"/>
          <w:sz w:val="28"/>
        </w:rPr>
        <w:t xml:space="preserve"> Қаулысымен.</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Үкiметiнiң</w:t>
      </w:r>
    </w:p>
    <w:p>
      <w:pPr>
        <w:spacing w:after="0"/>
        <w:ind w:left="0"/>
        <w:jc w:val="both"/>
      </w:pPr>
      <w:r>
        <w:rPr>
          <w:rFonts w:ascii="Times New Roman"/>
          <w:b w:val="false"/>
          <w:i w:val="false"/>
          <w:color w:val="000000"/>
          <w:sz w:val="28"/>
        </w:rPr>
        <w:t>2004 жылғы 28 қазандағы</w:t>
      </w:r>
    </w:p>
    <w:p>
      <w:pPr>
        <w:spacing w:after="0"/>
        <w:ind w:left="0"/>
        <w:jc w:val="both"/>
      </w:pPr>
      <w:r>
        <w:rPr>
          <w:rFonts w:ascii="Times New Roman"/>
          <w:b w:val="false"/>
          <w:i w:val="false"/>
          <w:color w:val="000000"/>
          <w:sz w:val="28"/>
        </w:rPr>
        <w:t>N 1120 қаулысымен</w:t>
      </w:r>
    </w:p>
    <w:p>
      <w:pPr>
        <w:spacing w:after="0"/>
        <w:ind w:left="0"/>
        <w:jc w:val="both"/>
      </w:pPr>
      <w:r>
        <w:rPr>
          <w:rFonts w:ascii="Times New Roman"/>
          <w:b w:val="false"/>
          <w:i w:val="false"/>
          <w:color w:val="000000"/>
          <w:sz w:val="28"/>
        </w:rPr>
        <w:t>бекiтiлген</w:t>
      </w:r>
    </w:p>
    <w:p>
      <w:pPr>
        <w:spacing w:after="0"/>
        <w:ind w:left="0"/>
        <w:jc w:val="both"/>
      </w:pPr>
      <w:bookmarkStart w:name="z48" w:id="414"/>
      <w:r>
        <w:rPr>
          <w:rFonts w:ascii="Times New Roman"/>
          <w:b w:val="false"/>
          <w:i w:val="false"/>
          <w:color w:val="000000"/>
          <w:sz w:val="28"/>
        </w:rPr>
        <w:t xml:space="preserve">
      </w:t>
      </w:r>
      <w:r>
        <w:rPr>
          <w:rFonts w:ascii="Times New Roman"/>
          <w:b/>
          <w:i w:val="false"/>
          <w:color w:val="000000"/>
          <w:sz w:val="28"/>
        </w:rPr>
        <w:t>Қазақстан Республикасы Әдiлет министрлігінің</w:t>
      </w:r>
    </w:p>
    <w:bookmarkEnd w:id="414"/>
    <w:p>
      <w:pPr>
        <w:spacing w:after="0"/>
        <w:ind w:left="0"/>
        <w:jc w:val="both"/>
      </w:pPr>
      <w:r>
        <w:rPr>
          <w:rFonts w:ascii="Times New Roman"/>
          <w:b/>
          <w:i w:val="false"/>
          <w:color w:val="000000"/>
          <w:sz w:val="28"/>
        </w:rPr>
        <w:t>Зияткерлiк меншiк құқығы комитетi туралы</w:t>
      </w:r>
    </w:p>
    <w:p>
      <w:pPr>
        <w:spacing w:after="0"/>
        <w:ind w:left="0"/>
        <w:jc w:val="both"/>
      </w:pPr>
      <w:r>
        <w:rPr>
          <w:rFonts w:ascii="Times New Roman"/>
          <w:b/>
          <w:i w:val="false"/>
          <w:color w:val="000000"/>
          <w:sz w:val="28"/>
        </w:rPr>
        <w:t>ЕРЕЖЕ</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Ереже алынып тасталды - ҚР Үкіметінің 2008.03.28 </w:t>
      </w:r>
      <w:r>
        <w:rPr>
          <w:rFonts w:ascii="Times New Roman"/>
          <w:b w:val="false"/>
          <w:i w:val="false"/>
          <w:color w:val="000000"/>
          <w:sz w:val="28"/>
        </w:rPr>
        <w:t>N 300</w:t>
      </w:r>
      <w:r>
        <w:rPr>
          <w:rFonts w:ascii="Times New Roman"/>
          <w:b w:val="false"/>
          <w:i/>
          <w:color w:val="000000"/>
          <w:sz w:val="28"/>
        </w:rPr>
        <w:t xml:space="preserve"> (қолданысқа енгізілу тәртібін </w:t>
      </w:r>
      <w:r>
        <w:rPr>
          <w:rFonts w:ascii="Times New Roman"/>
          <w:b w:val="false"/>
          <w:i w:val="false"/>
          <w:color w:val="000000"/>
          <w:sz w:val="28"/>
        </w:rPr>
        <w:t>5-тармақтан</w:t>
      </w:r>
      <w:r>
        <w:rPr>
          <w:rFonts w:ascii="Times New Roman"/>
          <w:b w:val="false"/>
          <w:i/>
          <w:color w:val="000000"/>
          <w:sz w:val="28"/>
        </w:rPr>
        <w:t xml:space="preserve"> қараңыз) Қаулысымен. </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Үкiметiнiң</w:t>
      </w:r>
    </w:p>
    <w:p>
      <w:pPr>
        <w:spacing w:after="0"/>
        <w:ind w:left="0"/>
        <w:jc w:val="both"/>
      </w:pPr>
      <w:r>
        <w:rPr>
          <w:rFonts w:ascii="Times New Roman"/>
          <w:b w:val="false"/>
          <w:i w:val="false"/>
          <w:color w:val="000000"/>
          <w:sz w:val="28"/>
        </w:rPr>
        <w:t>2004 жылғы 28 қазандағы</w:t>
      </w:r>
    </w:p>
    <w:p>
      <w:pPr>
        <w:spacing w:after="0"/>
        <w:ind w:left="0"/>
        <w:jc w:val="both"/>
      </w:pPr>
      <w:r>
        <w:rPr>
          <w:rFonts w:ascii="Times New Roman"/>
          <w:b w:val="false"/>
          <w:i w:val="false"/>
          <w:color w:val="000000"/>
          <w:sz w:val="28"/>
        </w:rPr>
        <w:t>N 1120 қаулысымен</w:t>
      </w:r>
    </w:p>
    <w:p>
      <w:pPr>
        <w:spacing w:after="0"/>
        <w:ind w:left="0"/>
        <w:jc w:val="both"/>
      </w:pPr>
      <w:r>
        <w:rPr>
          <w:rFonts w:ascii="Times New Roman"/>
          <w:b w:val="false"/>
          <w:i w:val="false"/>
          <w:color w:val="000000"/>
          <w:sz w:val="28"/>
        </w:rPr>
        <w:t>бекiтiлген</w:t>
      </w:r>
    </w:p>
    <w:p>
      <w:pPr>
        <w:spacing w:after="0"/>
        <w:ind w:left="0"/>
        <w:jc w:val="both"/>
      </w:pPr>
      <w:bookmarkStart w:name="z54" w:id="415"/>
      <w:r>
        <w:rPr>
          <w:rFonts w:ascii="Times New Roman"/>
          <w:b w:val="false"/>
          <w:i w:val="false"/>
          <w:color w:val="000000"/>
          <w:sz w:val="28"/>
        </w:rPr>
        <w:t xml:space="preserve">
      </w:t>
      </w:r>
      <w:r>
        <w:rPr>
          <w:rFonts w:ascii="Times New Roman"/>
          <w:b/>
          <w:i w:val="false"/>
          <w:color w:val="000000"/>
          <w:sz w:val="28"/>
        </w:rPr>
        <w:t>Қазақстан Республикасы Әдiлет министрлігінiң</w:t>
      </w:r>
    </w:p>
    <w:bookmarkEnd w:id="415"/>
    <w:p>
      <w:pPr>
        <w:spacing w:after="0"/>
        <w:ind w:left="0"/>
        <w:jc w:val="both"/>
      </w:pPr>
      <w:r>
        <w:rPr>
          <w:rFonts w:ascii="Times New Roman"/>
          <w:b/>
          <w:i w:val="false"/>
          <w:color w:val="000000"/>
          <w:sz w:val="28"/>
        </w:rPr>
        <w:t>Зияткерлiк меншiк құқығы комитетінiң</w:t>
      </w:r>
    </w:p>
    <w:p>
      <w:pPr>
        <w:spacing w:after="0"/>
        <w:ind w:left="0"/>
        <w:jc w:val="both"/>
      </w:pPr>
      <w:r>
        <w:rPr>
          <w:rFonts w:ascii="Times New Roman"/>
          <w:b/>
          <w:i w:val="false"/>
          <w:color w:val="000000"/>
          <w:sz w:val="28"/>
        </w:rPr>
        <w:t>құрылымы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Құрылым алынып тасталды - ҚР Үкіметінің 2008.03.28 </w:t>
      </w:r>
      <w:r>
        <w:rPr>
          <w:rFonts w:ascii="Times New Roman"/>
          <w:b w:val="false"/>
          <w:i w:val="false"/>
          <w:color w:val="000000"/>
          <w:sz w:val="28"/>
        </w:rPr>
        <w:t>N 300</w:t>
      </w:r>
      <w:r>
        <w:rPr>
          <w:rFonts w:ascii="Times New Roman"/>
          <w:b w:val="false"/>
          <w:i/>
          <w:color w:val="000000"/>
          <w:sz w:val="28"/>
        </w:rPr>
        <w:t xml:space="preserve"> (қолданысқа енгізілу тәртібін </w:t>
      </w:r>
      <w:r>
        <w:rPr>
          <w:rFonts w:ascii="Times New Roman"/>
          <w:b w:val="false"/>
          <w:i w:val="false"/>
          <w:color w:val="000000"/>
          <w:sz w:val="28"/>
        </w:rPr>
        <w:t>5-тармақтан</w:t>
      </w:r>
      <w:r>
        <w:rPr>
          <w:rFonts w:ascii="Times New Roman"/>
          <w:b w:val="false"/>
          <w:i/>
          <w:color w:val="000000"/>
          <w:sz w:val="28"/>
        </w:rPr>
        <w:t xml:space="preserve"> қараңыз) Қаулысымен. </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Үкiметiнiң</w:t>
      </w:r>
    </w:p>
    <w:p>
      <w:pPr>
        <w:spacing w:after="0"/>
        <w:ind w:left="0"/>
        <w:jc w:val="both"/>
      </w:pPr>
      <w:r>
        <w:rPr>
          <w:rFonts w:ascii="Times New Roman"/>
          <w:b w:val="false"/>
          <w:i w:val="false"/>
          <w:color w:val="000000"/>
          <w:sz w:val="28"/>
        </w:rPr>
        <w:t>2004 жылғы 28 қазандағы</w:t>
      </w:r>
    </w:p>
    <w:p>
      <w:pPr>
        <w:spacing w:after="0"/>
        <w:ind w:left="0"/>
        <w:jc w:val="both"/>
      </w:pPr>
      <w:r>
        <w:rPr>
          <w:rFonts w:ascii="Times New Roman"/>
          <w:b w:val="false"/>
          <w:i w:val="false"/>
          <w:color w:val="000000"/>
          <w:sz w:val="28"/>
        </w:rPr>
        <w:t>N 1120 қаулысымен</w:t>
      </w:r>
    </w:p>
    <w:p>
      <w:pPr>
        <w:spacing w:after="0"/>
        <w:ind w:left="0"/>
        <w:jc w:val="both"/>
      </w:pPr>
      <w:r>
        <w:rPr>
          <w:rFonts w:ascii="Times New Roman"/>
          <w:b w:val="false"/>
          <w:i w:val="false"/>
          <w:color w:val="000000"/>
          <w:sz w:val="28"/>
        </w:rPr>
        <w:t>бекiтiлген</w:t>
      </w:r>
    </w:p>
    <w:p>
      <w:pPr>
        <w:spacing w:after="0"/>
        <w:ind w:left="0"/>
        <w:jc w:val="both"/>
      </w:pPr>
      <w:bookmarkStart w:name="z55" w:id="416"/>
      <w:r>
        <w:rPr>
          <w:rFonts w:ascii="Times New Roman"/>
          <w:b w:val="false"/>
          <w:i w:val="false"/>
          <w:color w:val="000000"/>
          <w:sz w:val="28"/>
        </w:rPr>
        <w:t xml:space="preserve">
      </w:t>
      </w:r>
      <w:r>
        <w:rPr>
          <w:rFonts w:ascii="Times New Roman"/>
          <w:b/>
          <w:i w:val="false"/>
          <w:color w:val="000000"/>
          <w:sz w:val="28"/>
        </w:rPr>
        <w:t>Қазақстан Республикасы Әдiлет министрлігінiң</w:t>
      </w:r>
    </w:p>
    <w:bookmarkEnd w:id="416"/>
    <w:p>
      <w:pPr>
        <w:spacing w:after="0"/>
        <w:ind w:left="0"/>
        <w:jc w:val="both"/>
      </w:pPr>
      <w:r>
        <w:rPr>
          <w:rFonts w:ascii="Times New Roman"/>
          <w:b/>
          <w:i w:val="false"/>
          <w:color w:val="000000"/>
          <w:sz w:val="28"/>
        </w:rPr>
        <w:t>Зияткерлiк меншiк құқығы комитетінiң</w:t>
      </w:r>
    </w:p>
    <w:p>
      <w:pPr>
        <w:spacing w:after="0"/>
        <w:ind w:left="0"/>
        <w:jc w:val="both"/>
      </w:pPr>
      <w:r>
        <w:rPr>
          <w:rFonts w:ascii="Times New Roman"/>
          <w:b/>
          <w:i w:val="false"/>
          <w:color w:val="000000"/>
          <w:sz w:val="28"/>
        </w:rPr>
        <w:t>қарауындағы ұйымдардың</w:t>
      </w:r>
    </w:p>
    <w:p>
      <w:pPr>
        <w:spacing w:after="0"/>
        <w:ind w:left="0"/>
        <w:jc w:val="both"/>
      </w:pPr>
      <w:r>
        <w:rPr>
          <w:rFonts w:ascii="Times New Roman"/>
          <w:b/>
          <w:i w:val="false"/>
          <w:color w:val="000000"/>
          <w:sz w:val="28"/>
        </w:rPr>
        <w:t>ТІЗБЕСІ</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Тізбе алып тасталды - ҚР Үкіметінің 2012.12.29 </w:t>
      </w:r>
      <w:r>
        <w:rPr>
          <w:rFonts w:ascii="Times New Roman"/>
          <w:b w:val="false"/>
          <w:i w:val="false"/>
          <w:color w:val="000000"/>
          <w:sz w:val="28"/>
        </w:rPr>
        <w:t>N 1802</w:t>
      </w:r>
      <w:r>
        <w:rPr>
          <w:rFonts w:ascii="Times New Roman"/>
          <w:b w:val="false"/>
          <w:i/>
          <w:color w:val="000000"/>
          <w:sz w:val="28"/>
        </w:rPr>
        <w:t xml:space="preserve"> Қаулысымен.</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Үкiметiнiң</w:t>
      </w:r>
    </w:p>
    <w:p>
      <w:pPr>
        <w:spacing w:after="0"/>
        <w:ind w:left="0"/>
        <w:jc w:val="both"/>
      </w:pPr>
      <w:r>
        <w:rPr>
          <w:rFonts w:ascii="Times New Roman"/>
          <w:b w:val="false"/>
          <w:i w:val="false"/>
          <w:color w:val="000000"/>
          <w:sz w:val="28"/>
        </w:rPr>
        <w:t>2004 жылғы 28 қазандағы</w:t>
      </w:r>
    </w:p>
    <w:p>
      <w:pPr>
        <w:spacing w:after="0"/>
        <w:ind w:left="0"/>
        <w:jc w:val="both"/>
      </w:pPr>
      <w:r>
        <w:rPr>
          <w:rFonts w:ascii="Times New Roman"/>
          <w:b w:val="false"/>
          <w:i w:val="false"/>
          <w:color w:val="000000"/>
          <w:sz w:val="28"/>
        </w:rPr>
        <w:t>N 1120 қаулысына</w:t>
      </w:r>
    </w:p>
    <w:p>
      <w:pPr>
        <w:spacing w:after="0"/>
        <w:ind w:left="0"/>
        <w:jc w:val="both"/>
      </w:pPr>
      <w:r>
        <w:rPr>
          <w:rFonts w:ascii="Times New Roman"/>
          <w:b w:val="false"/>
          <w:i w:val="false"/>
          <w:color w:val="000000"/>
          <w:sz w:val="28"/>
        </w:rPr>
        <w:t>қосымша</w:t>
      </w:r>
    </w:p>
    <w:bookmarkStart w:name="z56" w:id="41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Қазақстан Республикасы Yкiметінiң күші жойылған </w:t>
      </w:r>
    </w:p>
    <w:bookmarkEnd w:id="41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кейбiр шешімдерінің тізбесі </w:t>
      </w:r>
    </w:p>
    <w:bookmarkStart w:name="z57" w:id="418"/>
    <w:p>
      <w:pPr>
        <w:spacing w:after="0"/>
        <w:ind w:left="0"/>
        <w:jc w:val="both"/>
      </w:pPr>
      <w:r>
        <w:rPr>
          <w:rFonts w:ascii="Times New Roman"/>
          <w:b w:val="false"/>
          <w:i w:val="false"/>
          <w:color w:val="000000"/>
          <w:sz w:val="28"/>
        </w:rPr>
        <w:t xml:space="preserve">
      1. "Қазақстан Республикасы Әділет министрлiгінің мәселелерi" туралы Қазақстан Республикасы Үкiметінің 1999 жылғы 11 наурыздағы N 223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ПҮКЖ-ы, 1999 ж., N 8, 63-құжат). </w:t>
      </w:r>
    </w:p>
    <w:bookmarkEnd w:id="418"/>
    <w:bookmarkStart w:name="z58" w:id="419"/>
    <w:p>
      <w:pPr>
        <w:spacing w:after="0"/>
        <w:ind w:left="0"/>
        <w:jc w:val="both"/>
      </w:pPr>
      <w:r>
        <w:rPr>
          <w:rFonts w:ascii="Times New Roman"/>
          <w:b w:val="false"/>
          <w:i w:val="false"/>
          <w:color w:val="000000"/>
          <w:sz w:val="28"/>
        </w:rPr>
        <w:t xml:space="preserve">
      2. "Республикалық құқықтық ақпарат орталығы" республикалық мемлекеттiк кәсіпорнын құру туралы" Қазақстан Республикасы Үкiметiнiң 1999 жылғы 27 сәуiрдегi N 487 </w:t>
      </w:r>
      <w:r>
        <w:rPr>
          <w:rFonts w:ascii="Times New Roman"/>
          <w:b w:val="false"/>
          <w:i w:val="false"/>
          <w:color w:val="000000"/>
          <w:sz w:val="28"/>
        </w:rPr>
        <w:t>қаулысының</w:t>
      </w:r>
      <w:r>
        <w:rPr>
          <w:rFonts w:ascii="Times New Roman"/>
          <w:b w:val="false"/>
          <w:i w:val="false"/>
          <w:color w:val="000000"/>
          <w:sz w:val="28"/>
        </w:rPr>
        <w:t xml:space="preserve"> 5-тармағының 2) тармақшасы (Қазақстан Республикасының ПҮКЖ-ы, 1999 ж., N 15, 159-құжат). </w:t>
      </w:r>
    </w:p>
    <w:bookmarkEnd w:id="419"/>
    <w:bookmarkStart w:name="z59" w:id="420"/>
    <w:p>
      <w:pPr>
        <w:spacing w:after="0"/>
        <w:ind w:left="0"/>
        <w:jc w:val="both"/>
      </w:pPr>
      <w:r>
        <w:rPr>
          <w:rFonts w:ascii="Times New Roman"/>
          <w:b w:val="false"/>
          <w:i w:val="false"/>
          <w:color w:val="000000"/>
          <w:sz w:val="28"/>
        </w:rPr>
        <w:t xml:space="preserve">
      3. "Қазақстан Республикасы Үкiметiнiң 1998 жылғы 12 желтоқсандағы N 1278 және 1999 жылғы 11 наурыздағы N 223 қаулыларына толықтырулар енгiзу туралы" Қазақстан Республикасы Үкiметінiң 1999 жылғы 14 маусымдағы N 733 </w:t>
      </w:r>
      <w:r>
        <w:rPr>
          <w:rFonts w:ascii="Times New Roman"/>
          <w:b w:val="false"/>
          <w:i w:val="false"/>
          <w:color w:val="000000"/>
          <w:sz w:val="28"/>
        </w:rPr>
        <w:t>қаулысының</w:t>
      </w:r>
      <w:r>
        <w:rPr>
          <w:rFonts w:ascii="Times New Roman"/>
          <w:b w:val="false"/>
          <w:i w:val="false"/>
          <w:color w:val="000000"/>
          <w:sz w:val="28"/>
        </w:rPr>
        <w:t xml:space="preserve"> 1-тармағының 2) тармақшасы (Қазақстан Республикасының ПҮКЖ-ы, 1999 ж., N 27, 250-құжат). </w:t>
      </w:r>
    </w:p>
    <w:bookmarkEnd w:id="420"/>
    <w:bookmarkStart w:name="z60" w:id="421"/>
    <w:p>
      <w:pPr>
        <w:spacing w:after="0"/>
        <w:ind w:left="0"/>
        <w:jc w:val="both"/>
      </w:pPr>
      <w:r>
        <w:rPr>
          <w:rFonts w:ascii="Times New Roman"/>
          <w:b w:val="false"/>
          <w:i w:val="false"/>
          <w:color w:val="000000"/>
          <w:sz w:val="28"/>
        </w:rPr>
        <w:t xml:space="preserve">
      4. "Қазақстан Республикасы Әділет министрлігінiң Тiркеу қызметi комитетінiң мәселелері" туралы Қазақстан Республикасы Үкiметiнiң 1999 жылғы 15 маусымдағы N 771 </w:t>
      </w:r>
      <w:r>
        <w:rPr>
          <w:rFonts w:ascii="Times New Roman"/>
          <w:b w:val="false"/>
          <w:i w:val="false"/>
          <w:color w:val="000000"/>
          <w:sz w:val="28"/>
        </w:rPr>
        <w:t>қаулысының</w:t>
      </w:r>
      <w:r>
        <w:rPr>
          <w:rFonts w:ascii="Times New Roman"/>
          <w:b w:val="false"/>
          <w:i w:val="false"/>
          <w:color w:val="000000"/>
          <w:sz w:val="28"/>
        </w:rPr>
        <w:t xml:space="preserve"> 1-тармағының 1) тармақшасы (Қазақстан Республикасының ПҮКЖ-ы, 1999 ж., N 27, 260-құжат). </w:t>
      </w:r>
    </w:p>
    <w:bookmarkEnd w:id="421"/>
    <w:bookmarkStart w:name="z61" w:id="422"/>
    <w:p>
      <w:pPr>
        <w:spacing w:after="0"/>
        <w:ind w:left="0"/>
        <w:jc w:val="both"/>
      </w:pPr>
      <w:r>
        <w:rPr>
          <w:rFonts w:ascii="Times New Roman"/>
          <w:b w:val="false"/>
          <w:i w:val="false"/>
          <w:color w:val="000000"/>
          <w:sz w:val="28"/>
        </w:rPr>
        <w:t xml:space="preserve">
      5. "Қазақстан Республикасының Әдiлет министрлiгi Тiркеу қызметі комитетiнiң Ақмола облысы бойынша жылжымайтын мүлiк жөнiндегi орталығы" республикалық мемлекеттік кәсіпорнын құру туралы" Қазақстан Республикасы Үкiметінің 1999 жылғы 30 маусымдағы N 906 </w:t>
      </w:r>
      <w:r>
        <w:rPr>
          <w:rFonts w:ascii="Times New Roman"/>
          <w:b w:val="false"/>
          <w:i w:val="false"/>
          <w:color w:val="000000"/>
          <w:sz w:val="28"/>
        </w:rPr>
        <w:t>қаулысының</w:t>
      </w:r>
      <w:r>
        <w:rPr>
          <w:rFonts w:ascii="Times New Roman"/>
          <w:b w:val="false"/>
          <w:i w:val="false"/>
          <w:color w:val="000000"/>
          <w:sz w:val="28"/>
        </w:rPr>
        <w:t xml:space="preserve"> 5-тармағының 3) тармақшасы. </w:t>
      </w:r>
    </w:p>
    <w:bookmarkEnd w:id="422"/>
    <w:bookmarkStart w:name="z62" w:id="423"/>
    <w:p>
      <w:pPr>
        <w:spacing w:after="0"/>
        <w:ind w:left="0"/>
        <w:jc w:val="both"/>
      </w:pPr>
      <w:r>
        <w:rPr>
          <w:rFonts w:ascii="Times New Roman"/>
          <w:b w:val="false"/>
          <w:i w:val="false"/>
          <w:color w:val="000000"/>
          <w:sz w:val="28"/>
        </w:rPr>
        <w:t xml:space="preserve">
      6. "Қазақстан Республикасы Үкiметінің кейбiр шешiмдерiне өзгерiстер мен толықтырулар енгізу туралы" Қазақстан Республикасы Үкiметінің 1999 жылғы 2 тамыздағы N 1093 </w:t>
      </w:r>
      <w:r>
        <w:rPr>
          <w:rFonts w:ascii="Times New Roman"/>
          <w:b w:val="false"/>
          <w:i w:val="false"/>
          <w:color w:val="000000"/>
          <w:sz w:val="28"/>
        </w:rPr>
        <w:t>қаулысымен</w:t>
      </w:r>
      <w:r>
        <w:rPr>
          <w:rFonts w:ascii="Times New Roman"/>
          <w:b w:val="false"/>
          <w:i w:val="false"/>
          <w:color w:val="000000"/>
          <w:sz w:val="28"/>
        </w:rPr>
        <w:t xml:space="preserve"> бекiтiлген Қазақстан Республикасы Үкiметiнiң кейбiр шешімдерiне енгiзiлетiн өзгерiстер мен толықтырулардың 4-тармағының 2) және 3) тармақшалары (Қазақстан Республикасының ПҮКЖ-ы, 1999 ж., N 40, 343-құжат). </w:t>
      </w:r>
    </w:p>
    <w:bookmarkEnd w:id="423"/>
    <w:bookmarkStart w:name="z63" w:id="424"/>
    <w:p>
      <w:pPr>
        <w:spacing w:after="0"/>
        <w:ind w:left="0"/>
        <w:jc w:val="both"/>
      </w:pPr>
      <w:r>
        <w:rPr>
          <w:rFonts w:ascii="Times New Roman"/>
          <w:b w:val="false"/>
          <w:i w:val="false"/>
          <w:color w:val="000000"/>
          <w:sz w:val="28"/>
        </w:rPr>
        <w:t xml:space="preserve">
      7. "Қазақстан Республикасы Үкiметiнiң кейбiр шешімдеріне өзгерiстер мен толықтырулар енгiзу туралы" Қазақстан Республикасы Үкiметiнiң 1999 жылғы 3 қыркүйектегі N 1301 </w:t>
      </w:r>
      <w:r>
        <w:rPr>
          <w:rFonts w:ascii="Times New Roman"/>
          <w:b w:val="false"/>
          <w:i w:val="false"/>
          <w:color w:val="000000"/>
          <w:sz w:val="28"/>
        </w:rPr>
        <w:t>қаулысымен</w:t>
      </w:r>
      <w:r>
        <w:rPr>
          <w:rFonts w:ascii="Times New Roman"/>
          <w:b w:val="false"/>
          <w:i w:val="false"/>
          <w:color w:val="000000"/>
          <w:sz w:val="28"/>
        </w:rPr>
        <w:t xml:space="preserve"> бекітілген Қазақстан Республикасы Үкiметiнің кейбiр шешiмдерiне енгiзiлетiн өзгерiстердiң 4-тармағы (Қазақстан Республикасының ПYKЖ-ы, 1999 ж., N 45, 403-құжат). </w:t>
      </w:r>
    </w:p>
    <w:bookmarkEnd w:id="424"/>
    <w:bookmarkStart w:name="z64" w:id="425"/>
    <w:p>
      <w:pPr>
        <w:spacing w:after="0"/>
        <w:ind w:left="0"/>
        <w:jc w:val="both"/>
      </w:pPr>
      <w:r>
        <w:rPr>
          <w:rFonts w:ascii="Times New Roman"/>
          <w:b w:val="false"/>
          <w:i w:val="false"/>
          <w:color w:val="000000"/>
          <w:sz w:val="28"/>
        </w:rPr>
        <w:t xml:space="preserve">
      8. "Қазақстан Республикасы Үкiметiнiң кейбiр шешiмдерiне өзгерiстер енгiзу туралы" Қазақстан Республикасы Үкiметінің 1999 жылғы 12 қарашадағы N 1695 </w:t>
      </w:r>
      <w:r>
        <w:rPr>
          <w:rFonts w:ascii="Times New Roman"/>
          <w:b w:val="false"/>
          <w:i w:val="false"/>
          <w:color w:val="000000"/>
          <w:sz w:val="28"/>
        </w:rPr>
        <w:t>қаулысының</w:t>
      </w:r>
      <w:r>
        <w:rPr>
          <w:rFonts w:ascii="Times New Roman"/>
          <w:b w:val="false"/>
          <w:i w:val="false"/>
          <w:color w:val="000000"/>
          <w:sz w:val="28"/>
        </w:rPr>
        <w:t xml:space="preserve"> 1-тармағының 1) тармақшасы (Қазақстан Республикасының ПҮКЖ-ы, 1999 ж., N 50, 490-құжат). </w:t>
      </w:r>
    </w:p>
    <w:bookmarkEnd w:id="425"/>
    <w:bookmarkStart w:name="z65" w:id="426"/>
    <w:p>
      <w:pPr>
        <w:spacing w:after="0"/>
        <w:ind w:left="0"/>
        <w:jc w:val="both"/>
      </w:pPr>
      <w:r>
        <w:rPr>
          <w:rFonts w:ascii="Times New Roman"/>
          <w:b w:val="false"/>
          <w:i w:val="false"/>
          <w:color w:val="000000"/>
          <w:sz w:val="28"/>
        </w:rPr>
        <w:t xml:space="preserve">
      9. "Қазақстан Республикасы Үкiметiнің 1999 жылғы 11 наурыздағы N 223 қаулысына толықтыру енгiзу туралы" Қазақстан Республикасы Үкiметiнiң 2000 жылғы 4 ақпандағы N 163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ПҮКЖ-ы, 2000 ж., N 5-6, 66-құжат). </w:t>
      </w:r>
    </w:p>
    <w:bookmarkEnd w:id="426"/>
    <w:bookmarkStart w:name="z66" w:id="427"/>
    <w:p>
      <w:pPr>
        <w:spacing w:after="0"/>
        <w:ind w:left="0"/>
        <w:jc w:val="both"/>
      </w:pPr>
      <w:r>
        <w:rPr>
          <w:rFonts w:ascii="Times New Roman"/>
          <w:b w:val="false"/>
          <w:i w:val="false"/>
          <w:color w:val="000000"/>
          <w:sz w:val="28"/>
        </w:rPr>
        <w:t xml:space="preserve">
      10. "Қазақстан Республикасы Әдiлет министрлігінiң Заң шығару институты" мемлекеттiк мекемесiн қайта ұйымдастыру туралы" Қазақстан Республикасы Үкiметiнiң 2000 жылғы 28 ақпандағы N 314 </w:t>
      </w:r>
      <w:r>
        <w:rPr>
          <w:rFonts w:ascii="Times New Roman"/>
          <w:b w:val="false"/>
          <w:i w:val="false"/>
          <w:color w:val="000000"/>
          <w:sz w:val="28"/>
        </w:rPr>
        <w:t>қаулысының</w:t>
      </w:r>
      <w:r>
        <w:rPr>
          <w:rFonts w:ascii="Times New Roman"/>
          <w:b w:val="false"/>
          <w:i w:val="false"/>
          <w:color w:val="000000"/>
          <w:sz w:val="28"/>
        </w:rPr>
        <w:t xml:space="preserve"> 4-тармағы. </w:t>
      </w:r>
    </w:p>
    <w:bookmarkEnd w:id="427"/>
    <w:bookmarkStart w:name="z67" w:id="428"/>
    <w:p>
      <w:pPr>
        <w:spacing w:after="0"/>
        <w:ind w:left="0"/>
        <w:jc w:val="both"/>
      </w:pPr>
      <w:r>
        <w:rPr>
          <w:rFonts w:ascii="Times New Roman"/>
          <w:b w:val="false"/>
          <w:i w:val="false"/>
          <w:color w:val="000000"/>
          <w:sz w:val="28"/>
        </w:rPr>
        <w:t xml:space="preserve">
      11. "Қазақстан Республикасы Үкiметінiң 1999 жылғы 11 наурыздағы N 223 қаулысына өзгерiстер мен толықтырулар енгiзу туралы" Қазақстан Республикасы Үкiметінiң 2000 жылғы 5 маусымдағы N 852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ПҮКЖ-ы, 2000 ж., N 25, 295-құжат).</w:t>
      </w:r>
    </w:p>
    <w:bookmarkEnd w:id="428"/>
    <w:bookmarkStart w:name="z68" w:id="429"/>
    <w:p>
      <w:pPr>
        <w:spacing w:after="0"/>
        <w:ind w:left="0"/>
        <w:jc w:val="both"/>
      </w:pPr>
      <w:r>
        <w:rPr>
          <w:rFonts w:ascii="Times New Roman"/>
          <w:b w:val="false"/>
          <w:i w:val="false"/>
          <w:color w:val="000000"/>
          <w:sz w:val="28"/>
        </w:rPr>
        <w:t xml:space="preserve">
      12. "Қазақстан Республикасы Әдiлет министрлiгінiң Бiлiктiлiктi арттыру институты" республикалық мемлекеттік қазыналық кәсiпорнын қайта ұйымдастыру туралы" Қазақстан Республикасы Үкiметiнiң 2000 жылғы 18 тамыздағы N 1278 </w:t>
      </w:r>
      <w:r>
        <w:rPr>
          <w:rFonts w:ascii="Times New Roman"/>
          <w:b w:val="false"/>
          <w:i w:val="false"/>
          <w:color w:val="000000"/>
          <w:sz w:val="28"/>
        </w:rPr>
        <w:t>қаулысымен</w:t>
      </w:r>
      <w:r>
        <w:rPr>
          <w:rFonts w:ascii="Times New Roman"/>
          <w:b w:val="false"/>
          <w:i w:val="false"/>
          <w:color w:val="000000"/>
          <w:sz w:val="28"/>
        </w:rPr>
        <w:t xml:space="preserve"> бекiтiлген Қазақстан Республикасы Үкiметінiң кейбiр шешiмдерiне енгiзiлетiн өзгерiстер мен толықтырулардың 2-тармағы (Қазақстан Республикасының ПҮКЖ-ы, 2000 ж., N 36-37, 435-құжат). </w:t>
      </w:r>
    </w:p>
    <w:bookmarkEnd w:id="429"/>
    <w:bookmarkStart w:name="z69" w:id="430"/>
    <w:p>
      <w:pPr>
        <w:spacing w:after="0"/>
        <w:ind w:left="0"/>
        <w:jc w:val="both"/>
      </w:pPr>
      <w:r>
        <w:rPr>
          <w:rFonts w:ascii="Times New Roman"/>
          <w:b w:val="false"/>
          <w:i w:val="false"/>
          <w:color w:val="000000"/>
          <w:sz w:val="28"/>
        </w:rPr>
        <w:t xml:space="preserve">
      13. "Қазақстан Республикасы Үкiметiнiң кейбiр шешiмдерiне өзгерiстер мен толықтырулар енгізу туралы" Қазақстан Республикасы Үкiметiнiң 2000 жылғы 23 тамыздағы N 1295 </w:t>
      </w:r>
      <w:r>
        <w:rPr>
          <w:rFonts w:ascii="Times New Roman"/>
          <w:b w:val="false"/>
          <w:i w:val="false"/>
          <w:color w:val="000000"/>
          <w:sz w:val="28"/>
        </w:rPr>
        <w:t>қаулысының</w:t>
      </w:r>
      <w:r>
        <w:rPr>
          <w:rFonts w:ascii="Times New Roman"/>
          <w:b w:val="false"/>
          <w:i w:val="false"/>
          <w:color w:val="000000"/>
          <w:sz w:val="28"/>
        </w:rPr>
        <w:t xml:space="preserve"> 1-тармағының 3) тармақшасы (Қазақстан Республикасының ПҮКЖ-ы, 2000 ж., N 36-37, 439-құжат). </w:t>
      </w:r>
    </w:p>
    <w:bookmarkEnd w:id="430"/>
    <w:bookmarkStart w:name="z70" w:id="431"/>
    <w:p>
      <w:pPr>
        <w:spacing w:after="0"/>
        <w:ind w:left="0"/>
        <w:jc w:val="both"/>
      </w:pPr>
      <w:r>
        <w:rPr>
          <w:rFonts w:ascii="Times New Roman"/>
          <w:b w:val="false"/>
          <w:i w:val="false"/>
          <w:color w:val="000000"/>
          <w:sz w:val="28"/>
        </w:rPr>
        <w:t xml:space="preserve">
      14. "Қазақстан Республикасы Әдiлет министрлігінiң кейбiр мәселелерi" туралы Қазақстан Республикасы Үкiметiнiң 2001 жылғы 30 қаңтардағы N 151 </w:t>
      </w:r>
      <w:r>
        <w:rPr>
          <w:rFonts w:ascii="Times New Roman"/>
          <w:b w:val="false"/>
          <w:i w:val="false"/>
          <w:color w:val="000000"/>
          <w:sz w:val="28"/>
        </w:rPr>
        <w:t>қаулысымен</w:t>
      </w:r>
      <w:r>
        <w:rPr>
          <w:rFonts w:ascii="Times New Roman"/>
          <w:b w:val="false"/>
          <w:i w:val="false"/>
          <w:color w:val="000000"/>
          <w:sz w:val="28"/>
        </w:rPr>
        <w:t xml:space="preserve"> бекiтілген Қазақстан Республикасы Үкiметiнiң кейбiр шешiмдерiне енгiзілетін өзгерiстер мен толықтырулардың 3-тармағы (Қазақстан Республикасының ПҮКЖ-ы, 2001 ж., N 4-5, 45-құжат). </w:t>
      </w:r>
    </w:p>
    <w:bookmarkEnd w:id="431"/>
    <w:bookmarkStart w:name="z71" w:id="432"/>
    <w:p>
      <w:pPr>
        <w:spacing w:after="0"/>
        <w:ind w:left="0"/>
        <w:jc w:val="both"/>
      </w:pPr>
      <w:r>
        <w:rPr>
          <w:rFonts w:ascii="Times New Roman"/>
          <w:b w:val="false"/>
          <w:i w:val="false"/>
          <w:color w:val="000000"/>
          <w:sz w:val="28"/>
        </w:rPr>
        <w:t xml:space="preserve">
      15. "Қазақстан Республикасы Әдiлет министрлiгiнiң Санаткерлiк меншiк құқығы жөнiндегi комитетiнiң мәселелерi" туралы Қазақстан Республикасы Үкiметiнiң 2001 жылғы 29 наурыздағы N 411 </w:t>
      </w:r>
      <w:r>
        <w:rPr>
          <w:rFonts w:ascii="Times New Roman"/>
          <w:b w:val="false"/>
          <w:i w:val="false"/>
          <w:color w:val="000000"/>
          <w:sz w:val="28"/>
        </w:rPr>
        <w:t>қаулысының</w:t>
      </w:r>
      <w:r>
        <w:rPr>
          <w:rFonts w:ascii="Times New Roman"/>
          <w:b w:val="false"/>
          <w:i w:val="false"/>
          <w:color w:val="000000"/>
          <w:sz w:val="28"/>
        </w:rPr>
        <w:t xml:space="preserve"> 2-тармағы және 7-тармағының 2) тармақшасы (Қазақстан Республикасының ПҮКЖ-ы, 2001ж., N 12, 139-құжат). </w:t>
      </w:r>
    </w:p>
    <w:bookmarkEnd w:id="432"/>
    <w:bookmarkStart w:name="z72" w:id="433"/>
    <w:p>
      <w:pPr>
        <w:spacing w:after="0"/>
        <w:ind w:left="0"/>
        <w:jc w:val="both"/>
      </w:pPr>
      <w:r>
        <w:rPr>
          <w:rFonts w:ascii="Times New Roman"/>
          <w:b w:val="false"/>
          <w:i w:val="false"/>
          <w:color w:val="000000"/>
          <w:sz w:val="28"/>
        </w:rPr>
        <w:t xml:space="preserve">
      16. "Қазақстан Республикасы Әдiлет министрлігінiң Сот қаулыларын атқару жөнiндегi комитетiн таратудың кейбiр мәселелерi" туралы Қазақстан Республикасы Үкiметiнiң 2001 жылғы 14 сәуiрдегi N 494 </w:t>
      </w:r>
      <w:r>
        <w:rPr>
          <w:rFonts w:ascii="Times New Roman"/>
          <w:b w:val="false"/>
          <w:i w:val="false"/>
          <w:color w:val="000000"/>
          <w:sz w:val="28"/>
        </w:rPr>
        <w:t>қаулысының</w:t>
      </w:r>
      <w:r>
        <w:rPr>
          <w:rFonts w:ascii="Times New Roman"/>
          <w:b w:val="false"/>
          <w:i w:val="false"/>
          <w:color w:val="000000"/>
          <w:sz w:val="28"/>
        </w:rPr>
        <w:t xml:space="preserve"> 3-тармағының 1) тармақшасы (Қазақстан Республикасының ПҮКЖ-ы, 2001 ж., N 14, 174-құжат). </w:t>
      </w:r>
    </w:p>
    <w:bookmarkEnd w:id="433"/>
    <w:bookmarkStart w:name="z73" w:id="434"/>
    <w:p>
      <w:pPr>
        <w:spacing w:after="0"/>
        <w:ind w:left="0"/>
        <w:jc w:val="both"/>
      </w:pPr>
      <w:r>
        <w:rPr>
          <w:rFonts w:ascii="Times New Roman"/>
          <w:b w:val="false"/>
          <w:i w:val="false"/>
          <w:color w:val="000000"/>
          <w:sz w:val="28"/>
        </w:rPr>
        <w:t xml:space="preserve">
      17. "Қазақстан Республикасы Үкiметiнiң 1999 жылғы 11 наурыздағы N 223 қаулысына толықтыру енгiзу туралы" Қазақстан Республикасы Үкiметінiң 2001 жылғы 15 маусымдағы N 824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ПҮКЖ-ы, 2001 ж., N 23, 284-құжат).</w:t>
      </w:r>
    </w:p>
    <w:bookmarkEnd w:id="434"/>
    <w:bookmarkStart w:name="z74" w:id="435"/>
    <w:p>
      <w:pPr>
        <w:spacing w:after="0"/>
        <w:ind w:left="0"/>
        <w:jc w:val="both"/>
      </w:pPr>
      <w:r>
        <w:rPr>
          <w:rFonts w:ascii="Times New Roman"/>
          <w:b w:val="false"/>
          <w:i w:val="false"/>
          <w:color w:val="000000"/>
          <w:sz w:val="28"/>
        </w:rPr>
        <w:t xml:space="preserve">
      18. "Мүлiктi бағалау жөнiндегi қызметтi лицензиялаудың мәселелерi" туралы Қазақстан Республикасы Үкiметінiң 2001 жылғы 2 қарашадағы N 1389 </w:t>
      </w:r>
      <w:r>
        <w:rPr>
          <w:rFonts w:ascii="Times New Roman"/>
          <w:b w:val="false"/>
          <w:i w:val="false"/>
          <w:color w:val="000000"/>
          <w:sz w:val="28"/>
        </w:rPr>
        <w:t>қаулысымен</w:t>
      </w:r>
      <w:r>
        <w:rPr>
          <w:rFonts w:ascii="Times New Roman"/>
          <w:b w:val="false"/>
          <w:i w:val="false"/>
          <w:color w:val="000000"/>
          <w:sz w:val="28"/>
        </w:rPr>
        <w:t xml:space="preserve"> бекітілген Қазақстан Республикасы Үкiметiнiң кейбiр шешімдерiне енгiзілетін өзгерiстердiң 4 және 5-тармақтары (Қазақстан Республикасының ПҮКЖ-ы, 2001 ж., N 39, 490-құжат). </w:t>
      </w:r>
    </w:p>
    <w:bookmarkEnd w:id="435"/>
    <w:bookmarkStart w:name="z75" w:id="436"/>
    <w:p>
      <w:pPr>
        <w:spacing w:after="0"/>
        <w:ind w:left="0"/>
        <w:jc w:val="both"/>
      </w:pPr>
      <w:r>
        <w:rPr>
          <w:rFonts w:ascii="Times New Roman"/>
          <w:b w:val="false"/>
          <w:i w:val="false"/>
          <w:color w:val="000000"/>
          <w:sz w:val="28"/>
        </w:rPr>
        <w:t xml:space="preserve">
      19. "Қазақстан Республикасы Үкiметінiң кейбiр шешiмдерiне толықтырулар енгiзу туралы" Қазақстан Республикасы Үкiметiнiң 2001 жылғы 28 желтоқсандағы N 1750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ПҮКЖ-ы, 2001 ж., N 49-50, 588-құжат). </w:t>
      </w:r>
    </w:p>
    <w:bookmarkEnd w:id="436"/>
    <w:bookmarkStart w:name="z76" w:id="437"/>
    <w:p>
      <w:pPr>
        <w:spacing w:after="0"/>
        <w:ind w:left="0"/>
        <w:jc w:val="both"/>
      </w:pPr>
      <w:r>
        <w:rPr>
          <w:rFonts w:ascii="Times New Roman"/>
          <w:b w:val="false"/>
          <w:i w:val="false"/>
          <w:color w:val="000000"/>
          <w:sz w:val="28"/>
        </w:rPr>
        <w:t xml:space="preserve">
      20. "Қазақстан Республикасы Әдiлет министрлігінің Қылмыстық-атқару жүйесi комитетiнiң мәселелерi" туралы Қазақстан Республикасы Yкiметiнiң 2001 жылғы 28 желтоқсандағы N 1755 </w:t>
      </w:r>
      <w:r>
        <w:rPr>
          <w:rFonts w:ascii="Times New Roman"/>
          <w:b w:val="false"/>
          <w:i w:val="false"/>
          <w:color w:val="000000"/>
          <w:sz w:val="28"/>
        </w:rPr>
        <w:t>қаулысымен</w:t>
      </w:r>
      <w:r>
        <w:rPr>
          <w:rFonts w:ascii="Times New Roman"/>
          <w:b w:val="false"/>
          <w:i w:val="false"/>
          <w:color w:val="000000"/>
          <w:sz w:val="28"/>
        </w:rPr>
        <w:t xml:space="preserve"> бекiтiлген Қазақстан Республикасы Үкiметінің кейбiр шешiмдерiне енгiзілетін өзгерiстер мен толықтырулардың 2-тармағының 1), 2) тармақшалары және 7-тармағы (Қазақстан Республикасының ПҮКЖ-ы, 2001 ж., N 49-50, 590-құжат). </w:t>
      </w:r>
    </w:p>
    <w:bookmarkEnd w:id="437"/>
    <w:bookmarkStart w:name="z77" w:id="438"/>
    <w:p>
      <w:pPr>
        <w:spacing w:after="0"/>
        <w:ind w:left="0"/>
        <w:jc w:val="both"/>
      </w:pPr>
      <w:r>
        <w:rPr>
          <w:rFonts w:ascii="Times New Roman"/>
          <w:b w:val="false"/>
          <w:i w:val="false"/>
          <w:color w:val="000000"/>
          <w:sz w:val="28"/>
        </w:rPr>
        <w:t xml:space="preserve">
      21. "Қазақстан Республикасы Үкіметінің 1999 жылғы 11 наурыздағы N 223 қаулысына толықтырулар енгiзу туралы" Қазақстан Республикасы Үкiметiнiң 2002 жылғы 23 сәуiрдегi N 461 </w:t>
      </w:r>
      <w:r>
        <w:rPr>
          <w:rFonts w:ascii="Times New Roman"/>
          <w:b w:val="false"/>
          <w:i w:val="false"/>
          <w:color w:val="000000"/>
          <w:sz w:val="28"/>
        </w:rPr>
        <w:t>қаулысының</w:t>
      </w:r>
      <w:r>
        <w:rPr>
          <w:rFonts w:ascii="Times New Roman"/>
          <w:b w:val="false"/>
          <w:i w:val="false"/>
          <w:color w:val="000000"/>
          <w:sz w:val="28"/>
        </w:rPr>
        <w:t xml:space="preserve"> 1-тармағының бесiншi және алтыншы абзацтары (Қазақстан Республикасының ПҮКЖ-ы, 2002 ж., N 12, 122-құжат). </w:t>
      </w:r>
    </w:p>
    <w:bookmarkEnd w:id="438"/>
    <w:bookmarkStart w:name="z78" w:id="439"/>
    <w:p>
      <w:pPr>
        <w:spacing w:after="0"/>
        <w:ind w:left="0"/>
        <w:jc w:val="both"/>
      </w:pPr>
      <w:r>
        <w:rPr>
          <w:rFonts w:ascii="Times New Roman"/>
          <w:b w:val="false"/>
          <w:i w:val="false"/>
          <w:color w:val="000000"/>
          <w:sz w:val="28"/>
        </w:rPr>
        <w:t xml:space="preserve">
      22. "Қазақстан Республикасы Әділет министрлігінің Қылмыстық-атқару жүйесi комитеті мемлекеттiк кәсіпорындарының жекелеген мәселелерi" туралы Қазақстан Республикасы Үкiметiнiң 2002 жылғы 30 мамырдағы N 596 </w:t>
      </w:r>
      <w:r>
        <w:rPr>
          <w:rFonts w:ascii="Times New Roman"/>
          <w:b w:val="false"/>
          <w:i w:val="false"/>
          <w:color w:val="000000"/>
          <w:sz w:val="28"/>
        </w:rPr>
        <w:t>қаулысының</w:t>
      </w:r>
      <w:r>
        <w:rPr>
          <w:rFonts w:ascii="Times New Roman"/>
          <w:b w:val="false"/>
          <w:i w:val="false"/>
          <w:color w:val="000000"/>
          <w:sz w:val="28"/>
        </w:rPr>
        <w:t xml:space="preserve"> 5-тармағының 2) тармақшасы. </w:t>
      </w:r>
    </w:p>
    <w:bookmarkEnd w:id="439"/>
    <w:bookmarkStart w:name="z79" w:id="440"/>
    <w:p>
      <w:pPr>
        <w:spacing w:after="0"/>
        <w:ind w:left="0"/>
        <w:jc w:val="both"/>
      </w:pPr>
      <w:r>
        <w:rPr>
          <w:rFonts w:ascii="Times New Roman"/>
          <w:b w:val="false"/>
          <w:i w:val="false"/>
          <w:color w:val="000000"/>
          <w:sz w:val="28"/>
        </w:rPr>
        <w:t xml:space="preserve">
      23. "Қазақстан Республикасы Әдiлет министрлiгінің Қылмыстық-атқару жүйесi комитетiнiң кейбiр мәселелерi туралы" Қазақстан Республикасы Үкiметiнiң 2002 жылғы 13 маусымдағы N 639 </w:t>
      </w:r>
      <w:r>
        <w:rPr>
          <w:rFonts w:ascii="Times New Roman"/>
          <w:b w:val="false"/>
          <w:i w:val="false"/>
          <w:color w:val="000000"/>
          <w:sz w:val="28"/>
        </w:rPr>
        <w:t>қаулысының</w:t>
      </w:r>
      <w:r>
        <w:rPr>
          <w:rFonts w:ascii="Times New Roman"/>
          <w:b w:val="false"/>
          <w:i w:val="false"/>
          <w:color w:val="000000"/>
          <w:sz w:val="28"/>
        </w:rPr>
        <w:t xml:space="preserve"> 7-тармағы. </w:t>
      </w:r>
    </w:p>
    <w:bookmarkEnd w:id="440"/>
    <w:bookmarkStart w:name="z80" w:id="441"/>
    <w:p>
      <w:pPr>
        <w:spacing w:after="0"/>
        <w:ind w:left="0"/>
        <w:jc w:val="both"/>
      </w:pPr>
      <w:r>
        <w:rPr>
          <w:rFonts w:ascii="Times New Roman"/>
          <w:b w:val="false"/>
          <w:i w:val="false"/>
          <w:color w:val="000000"/>
          <w:sz w:val="28"/>
        </w:rPr>
        <w:t xml:space="preserve">
      24. "Қазақстан Республикасы Үкiметінiң 1999 жылғы 11 наурыздағы N 223 және 2001 жылғы 28 желтоқсандағы N 1755 қаулыларына өзгерiстер енгiзу туралы" Қазақстан Республикасы Үкiметiнiң 2002 жылғы 14 маусымдағы N 644 </w:t>
      </w:r>
      <w:r>
        <w:rPr>
          <w:rFonts w:ascii="Times New Roman"/>
          <w:b w:val="false"/>
          <w:i w:val="false"/>
          <w:color w:val="000000"/>
          <w:sz w:val="28"/>
        </w:rPr>
        <w:t>қаулысының</w:t>
      </w:r>
      <w:r>
        <w:rPr>
          <w:rFonts w:ascii="Times New Roman"/>
          <w:b w:val="false"/>
          <w:i w:val="false"/>
          <w:color w:val="000000"/>
          <w:sz w:val="28"/>
        </w:rPr>
        <w:t xml:space="preserve"> 1-тармағы, 2-тармағының екiншi және үшіншi абзацтары (Қазақстан Республикасының ПҮКЖ-ы, 2002 ж., N 17, 187-құжат). </w:t>
      </w:r>
    </w:p>
    <w:bookmarkEnd w:id="441"/>
    <w:bookmarkStart w:name="z81" w:id="442"/>
    <w:p>
      <w:pPr>
        <w:spacing w:after="0"/>
        <w:ind w:left="0"/>
        <w:jc w:val="both"/>
      </w:pPr>
      <w:r>
        <w:rPr>
          <w:rFonts w:ascii="Times New Roman"/>
          <w:b w:val="false"/>
          <w:i w:val="false"/>
          <w:color w:val="000000"/>
          <w:sz w:val="28"/>
        </w:rPr>
        <w:t xml:space="preserve">
      25. "Қазақстан Республикасы Үкiметінiң 1999 жылғы 11 наурыздағы N 223 қаулысына өзгерiстер мен толықтырулар енгiзу туралы" Қазақстан Республикасы Үкiметiнiң 2002 жылғы 22 тамыздағы N 939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ПҮКЖ-ы, 2002 ж., N 28, 316-құжат).</w:t>
      </w:r>
    </w:p>
    <w:bookmarkEnd w:id="442"/>
    <w:bookmarkStart w:name="z82" w:id="443"/>
    <w:p>
      <w:pPr>
        <w:spacing w:after="0"/>
        <w:ind w:left="0"/>
        <w:jc w:val="both"/>
      </w:pPr>
      <w:r>
        <w:rPr>
          <w:rFonts w:ascii="Times New Roman"/>
          <w:b w:val="false"/>
          <w:i w:val="false"/>
          <w:color w:val="000000"/>
          <w:sz w:val="28"/>
        </w:rPr>
        <w:t xml:space="preserve">
      26. "Қазақстан Республикасының Әдiлет министрлiгi Қылмыстық-атқару жүйесi комитетінің мемлекеттік мекемелерiн құру туралы" Қазақстан Республикасы Үкiметiнiң 2002 жылғы 29 қарашадағы N 1270 </w:t>
      </w:r>
      <w:r>
        <w:rPr>
          <w:rFonts w:ascii="Times New Roman"/>
          <w:b w:val="false"/>
          <w:i w:val="false"/>
          <w:color w:val="000000"/>
          <w:sz w:val="28"/>
        </w:rPr>
        <w:t>қаулысының</w:t>
      </w:r>
      <w:r>
        <w:rPr>
          <w:rFonts w:ascii="Times New Roman"/>
          <w:b w:val="false"/>
          <w:i w:val="false"/>
          <w:color w:val="000000"/>
          <w:sz w:val="28"/>
        </w:rPr>
        <w:t xml:space="preserve"> 4-тармағы (Қазақстан Республикасының ПҮКЖ-ы, 2002 ж., N 43, 431-құжат). </w:t>
      </w:r>
    </w:p>
    <w:bookmarkEnd w:id="443"/>
    <w:bookmarkStart w:name="z83" w:id="444"/>
    <w:p>
      <w:pPr>
        <w:spacing w:after="0"/>
        <w:ind w:left="0"/>
        <w:jc w:val="both"/>
      </w:pPr>
      <w:r>
        <w:rPr>
          <w:rFonts w:ascii="Times New Roman"/>
          <w:b w:val="false"/>
          <w:i w:val="false"/>
          <w:color w:val="000000"/>
          <w:sz w:val="28"/>
        </w:rPr>
        <w:t xml:space="preserve">
      27. "Алматы облысы бойынша Қылмыстық-атқару жүйесi комитетi басқармасының Күзет және қадағалау бөлiмi" мемлекеттік мекемесiн қайта атау туралы" Қазақстан Республикасы Үкiметінің 2003 жылғы 23 шілдедегі N 731 </w:t>
      </w:r>
      <w:r>
        <w:rPr>
          <w:rFonts w:ascii="Times New Roman"/>
          <w:b w:val="false"/>
          <w:i w:val="false"/>
          <w:color w:val="000000"/>
          <w:sz w:val="28"/>
        </w:rPr>
        <w:t>қаулысының</w:t>
      </w:r>
      <w:r>
        <w:rPr>
          <w:rFonts w:ascii="Times New Roman"/>
          <w:b w:val="false"/>
          <w:i w:val="false"/>
          <w:color w:val="000000"/>
          <w:sz w:val="28"/>
        </w:rPr>
        <w:t xml:space="preserve"> 3-тармағы (Қазақстан Республикасының ПҮКЖ-ы, 2003 ж., N 30, 296-құжат). </w:t>
      </w:r>
    </w:p>
    <w:bookmarkEnd w:id="444"/>
    <w:bookmarkStart w:name="z84" w:id="445"/>
    <w:p>
      <w:pPr>
        <w:spacing w:after="0"/>
        <w:ind w:left="0"/>
        <w:jc w:val="both"/>
      </w:pPr>
      <w:r>
        <w:rPr>
          <w:rFonts w:ascii="Times New Roman"/>
          <w:b w:val="false"/>
          <w:i w:val="false"/>
          <w:color w:val="000000"/>
          <w:sz w:val="28"/>
        </w:rPr>
        <w:t xml:space="preserve">
      28. "Қазақстан Республикасы Әділет министрлiгінің мемлекеттік мекемелерi - аумақтық органдарын қайта атау туралы" Қазақстан Республикасы Үкiметiнiң 2003 жылғы 31 желтоқсандағы N 1369 </w:t>
      </w:r>
      <w:r>
        <w:rPr>
          <w:rFonts w:ascii="Times New Roman"/>
          <w:b w:val="false"/>
          <w:i w:val="false"/>
          <w:color w:val="000000"/>
          <w:sz w:val="28"/>
        </w:rPr>
        <w:t>қаулысының</w:t>
      </w:r>
      <w:r>
        <w:rPr>
          <w:rFonts w:ascii="Times New Roman"/>
          <w:b w:val="false"/>
          <w:i w:val="false"/>
          <w:color w:val="000000"/>
          <w:sz w:val="28"/>
        </w:rPr>
        <w:t xml:space="preserve"> 2-тармағының 1) тармақшасы (Қазақстан Республикасының ПҮКЖ-ы, 2003 ж., N 49, 556-құжат). </w:t>
      </w:r>
    </w:p>
    <w:bookmarkEnd w:id="445"/>
    <w:bookmarkStart w:name="z85" w:id="446"/>
    <w:p>
      <w:pPr>
        <w:spacing w:after="0"/>
        <w:ind w:left="0"/>
        <w:jc w:val="both"/>
      </w:pPr>
      <w:r>
        <w:rPr>
          <w:rFonts w:ascii="Times New Roman"/>
          <w:b w:val="false"/>
          <w:i w:val="false"/>
          <w:color w:val="000000"/>
          <w:sz w:val="28"/>
        </w:rPr>
        <w:t xml:space="preserve">
      29. "Қазақстан Республикасы Әдiлет министрлігінiң Қылмыстық-атқару жүйесi комитетінің түзеу мекемелері "Еңбек-Астана" республикалық мемлекеттік кәсіпорнының "Еңбек-Көкшетау" еншілес мемлекеттік кәсiпорнын қайта ұйымдастыру туралы" Қазақстан Республикасы Үкіметiнің 2004 жылғы 8 қаңтардағы N 14 </w:t>
      </w:r>
      <w:r>
        <w:rPr>
          <w:rFonts w:ascii="Times New Roman"/>
          <w:b w:val="false"/>
          <w:i w:val="false"/>
          <w:color w:val="000000"/>
          <w:sz w:val="28"/>
        </w:rPr>
        <w:t>қаулысының</w:t>
      </w:r>
      <w:r>
        <w:rPr>
          <w:rFonts w:ascii="Times New Roman"/>
          <w:b w:val="false"/>
          <w:i w:val="false"/>
          <w:color w:val="000000"/>
          <w:sz w:val="28"/>
        </w:rPr>
        <w:t xml:space="preserve"> 5-тармағының 2) тармақшасы. </w:t>
      </w:r>
    </w:p>
    <w:bookmarkEnd w:id="446"/>
    <w:bookmarkStart w:name="z86" w:id="447"/>
    <w:p>
      <w:pPr>
        <w:spacing w:after="0"/>
        <w:ind w:left="0"/>
        <w:jc w:val="both"/>
      </w:pPr>
      <w:r>
        <w:rPr>
          <w:rFonts w:ascii="Times New Roman"/>
          <w:b w:val="false"/>
          <w:i w:val="false"/>
          <w:color w:val="000000"/>
          <w:sz w:val="28"/>
        </w:rPr>
        <w:t xml:space="preserve">
      30. "Қазақстан Республикасы Үкiметiнің 1999 жылғы 11 наурыздағы N 223 қаулысына өзгерiстер енгiзу туралы" Қазақстан Республикасы Үкiметiнiң 2004 жылғы 9 қаңтардағы N 22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ПҮКЖ-ы, 2004 ж., N 1, 13-құжат). </w:t>
      </w:r>
    </w:p>
    <w:bookmarkEnd w:id="447"/>
    <w:bookmarkStart w:name="z87" w:id="448"/>
    <w:p>
      <w:pPr>
        <w:spacing w:after="0"/>
        <w:ind w:left="0"/>
        <w:jc w:val="both"/>
      </w:pPr>
      <w:r>
        <w:rPr>
          <w:rFonts w:ascii="Times New Roman"/>
          <w:b w:val="false"/>
          <w:i w:val="false"/>
          <w:color w:val="000000"/>
          <w:sz w:val="28"/>
        </w:rPr>
        <w:t xml:space="preserve">
      31. "Қазақстан Республикасы Әдiлет министрлiгінiң мәселелері" туралы Қазақстан Республикасы Үкіметінің 2004 жылғы 3 наурыздағы N 260 </w:t>
      </w:r>
      <w:r>
        <w:rPr>
          <w:rFonts w:ascii="Times New Roman"/>
          <w:b w:val="false"/>
          <w:i w:val="false"/>
          <w:color w:val="000000"/>
          <w:sz w:val="28"/>
        </w:rPr>
        <w:t>қаулысымен</w:t>
      </w:r>
      <w:r>
        <w:rPr>
          <w:rFonts w:ascii="Times New Roman"/>
          <w:b w:val="false"/>
          <w:i w:val="false"/>
          <w:color w:val="000000"/>
          <w:sz w:val="28"/>
        </w:rPr>
        <w:t xml:space="preserve"> бекiтiлген Қазақстан Республикасы Үкiметінің кейбiр шешiмдерiне енгiзілетін өзгерiстер мен толықтырулардың 2 және 4 тармақтары (Қазақстан Республикасының ПҮКЖ-ы, 2004 ж., N 11, 138-құжат). </w:t>
      </w:r>
    </w:p>
    <w:bookmarkEnd w:id="448"/>
    <w:p>
      <w:pPr>
        <w:spacing w:after="0"/>
        <w:ind w:left="0"/>
        <w:jc w:val="both"/>
      </w:pPr>
      <w:r>
        <w:rPr>
          <w:rFonts w:ascii="Times New Roman"/>
          <w:b w:val="false"/>
          <w:i w:val="false"/>
          <w:color w:val="000000"/>
          <w:sz w:val="28"/>
        </w:rPr>
        <w:t xml:space="preserve">
      32. "Қазақстан Республикасы Ішкі iстер министрлiгiнiң Қостанай заң институты" мемлекеттiк мекемесiн Қазақстан Республикасы Ішкі iстер министрлiгiнiң қарамағынан Қазақстан Республикасының Әдiлет министрлiгi Қылмыстық-атқару жүйесi комитетiнiң қарамағына беру туралы" Қазақстан Республикасы Үкiметінің 2004 жылғы 30 шiлдедегi N 806 </w:t>
      </w:r>
      <w:r>
        <w:rPr>
          <w:rFonts w:ascii="Times New Roman"/>
          <w:b w:val="false"/>
          <w:i w:val="false"/>
          <w:color w:val="000000"/>
          <w:sz w:val="28"/>
        </w:rPr>
        <w:t>қаулысымен</w:t>
      </w:r>
      <w:r>
        <w:rPr>
          <w:rFonts w:ascii="Times New Roman"/>
          <w:b w:val="false"/>
          <w:i w:val="false"/>
          <w:color w:val="000000"/>
          <w:sz w:val="28"/>
        </w:rPr>
        <w:t xml:space="preserve"> бекiтiлген Қазақстан Республикасы Yкiметінің кейбiр шешімдерiне енгiзiлетiн өзгерiстер мен толықтырулардың 1-тармағы (Қазақстан Республикасының ПҮКЖ-ы, 2004 ж., N 28, 373-құжат). </w:t>
      </w:r>
    </w:p>
    <w:p>
      <w:pPr>
        <w:spacing w:after="0"/>
        <w:ind w:left="0"/>
        <w:jc w:val="both"/>
      </w:pPr>
      <w:r>
        <w:rPr>
          <w:rFonts w:ascii="Times New Roman"/>
          <w:b w:val="false"/>
          <w:i w:val="false"/>
          <w:color w:val="000000"/>
          <w:sz w:val="28"/>
        </w:rPr>
        <w:t xml:space="preserve">
      33. "Қазақстан Республикасының Әдiлет министрлігі Қылмыстық-атқару жүйесi комитетiнің кейбiр мәселелерi" туралы Қазақстан Республикасы Yкiметінің 2004 жылғы 12 тамыздағы N 843 </w:t>
      </w:r>
      <w:r>
        <w:rPr>
          <w:rFonts w:ascii="Times New Roman"/>
          <w:b w:val="false"/>
          <w:i w:val="false"/>
          <w:color w:val="000000"/>
          <w:sz w:val="28"/>
        </w:rPr>
        <w:t>қаулысының</w:t>
      </w:r>
      <w:r>
        <w:rPr>
          <w:rFonts w:ascii="Times New Roman"/>
          <w:b w:val="false"/>
          <w:i w:val="false"/>
          <w:color w:val="000000"/>
          <w:sz w:val="28"/>
        </w:rPr>
        <w:t xml:space="preserve"> 6-тармағының 1) тармақшасы (Қазақстан Республикасының ПҮКЖ-ы 2004 ж., N 29, 394-құжат).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