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ef66" w14:textId="0c6e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1995 жылғы 29 желтоқсандағы N 1894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қазандағы N 1094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Қазақстан Республикасының Заңын iске асыру туралы" Қазақстан Республикасы Үкiметiнiң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лицензиялауға жататын қызметтiң түрлерiне лицензиялар беруге өкiлеттiк берiлген мемлекеттік органдардың (лицензиарлардың)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21-1-тармақтың 3-бағаны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"кредиттік бюроның қызметi".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