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5be6" w14:textId="3015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Бiлiм және ғылым министрлiгiнiң "Бөбек" республикалық оқу-сауықтыру орталығы" республикалық мемлекеттік қазыналық кәсiпорнын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30 қыркүйектегі N 1005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Білiм және ғылым министрлiгiнiң "Бөбек" республикалық оқу-сауықтыру орталығы" республикалық мемлекеттiк қазыналық кәсіпорны Қазақстан Республикасы Бiлiм және ғылым министрлiгiнiң "Бөбек" ұлттық ғылыми-практикалық білім беру және сауықтыру орталығы" республикалық мемлекеттік қазыналық кәсiпорны болып қайта аталсын.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Бiлiм және ғылым министрлігі осы қаулыдан туындайтын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Үкiметiнiң кейбiр шешiмдерiне мынадай өзгерiстер мен толықтыру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Бiлiм және ғылым министрлiгiнiң жекелеген ұйымдарын қайта ұйымдастыру туралы" Қазақстан Республикасы Үкiметiнiң 2002 жылғы 17 мамырдағы N 533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2002 ж., N 14, 146-құжат):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мазмұндағы 4)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ғылыми зерттеулер, ғылыми-педагогикалық мамандар мен кадрлар даярлау.";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3)-тармақшаның күші жойылды - ҚР Үкіметінің 2004.10.28. N 1111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өзгеріс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