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eb1cf" w14:textId="60eb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2002 жылғы 7 ақпандағы N 291 өкiмiне өзгерiстер мен толықтырулар енгiзу туралы" Қазақстан Республикасының Президентi өкiмінің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 тамыздағы N 817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2002 жылғы 7 ақпандағы N 291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өзгерiстер мен толықтырулар енгiзу туралы" Қазақстан Республикасының Президентi өкiмiнiң жобасы Қазақстан Республикасы Президентiнiң қарауына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Өкімі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Президентiнің 2002 жылғы 7 ақпандағы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291 өкiмiне өзгерiстер мен толықтырулар енгiзу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"Республикалық бюджет комиссиясының құрамы туралы" 2002 жылғы 7 ақпандағы N 291 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өкiмiне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ПYАЖ-ы, 2002 ж., N 6, 43-құжат; N 25, 258-құжат; N 40, 406-құжат; 2003 ж., N 27, 251-құжат; 2004 ж., N 15, 185-құжат) мынадай өзгерiстер мен толықтырулар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көрсетiлген өкiмiмен бекiтiлген Республикалық бюджет комиссиясының құрамына мыналар енгiзiлсiн: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Әйтiмова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Бiрғаным Сарықызы        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Дунаев  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Арман Ғалиасқарұлы               Қаржы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Орынбаев 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Тұрмаханұлы                Президентiнiң Әкiмшілігі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Басшысының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Экономикалық саясат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   Министрiнің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"Есiмов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 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шаруашылығы министpi,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"Есiмов   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Смағұлұлы               Министрінің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төрағаның орынбасары"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"Коржова 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жоспарлау вице-министрi"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жолдан кейiн мынадай мазмұндағы жолмен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"Марченко     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   Президентінің көмекшiсi";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 құрамынан: Досаев Ерболат Асқарбекұлы, Жандосов Ораз Әлиұлы, Өтембаев Ержан Әбiлқайырұлы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