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6aff5" w14:textId="196a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1 тамыздағы N 776 қаулысына
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20 шілдедегі N 772 қаулысы.
Күші жойылды - ҚР Үкіметінің 2007 жылғы 23 қазандағы N 987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Қаулының күші жойылды - ҚР Үкіметінің 2007 жылғы 23 қазандағы  </w:t>
      </w:r>
      <w:r>
        <w:rPr>
          <w:rFonts w:ascii="Times New Roman"/>
          <w:b w:val="false"/>
          <w:i w:val="false"/>
          <w:color w:val="ff0000"/>
          <w:sz w:val="28"/>
        </w:rPr>
        <w:t xml:space="preserve">N 987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Қоршаған ортаның сапасын тұрақтандыру мәселелерi жөнiнде ведомствоаралық комиссия құру туралы" Қазақстан Республикасы Yкiметінiң 2003 жылғы 1 тамыздағы N 776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2003 ж., N 31, 313-құжат) мынадай өзгерiстер енгiзілсiн: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қаулымен бекiтiлген Қоршаған ортаның сапасын тұрақтандыру мәселелерi жөнiндегi ведомствоаралық комиссия құрамындағы: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"Есiмов  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Смағұлұлы             Министрінің орынбасары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Республикасының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министрi, төраға"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жолдағы "- Қазақстан Республикасының Ауыл шаруашылығы министрi" деген сөздер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Байсеркин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Сәтжанұлы             Денсаулық сақтау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Мемлекеттiк санитарлық-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эпидемиологиялық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комитетінiң төрағасы;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Оглов Вадим Валерьевич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Төтенше жағдайлар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агенттігi төрағасының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Меркер Виктор Александрович, Ким Афанасий Григорьевич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