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8fc4" w14:textId="f9a8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22 тамыздағы N 845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маусымдағы N 721 қаулысы. Күші жойылды - ҚР Үкіметінің 2005.03.04. N 209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жөнiндегі бiрлескен үкiметаралық комиссиялардың (комитеттердiң, кеңестердiң) және олардың кiшi комиссияларының қазақстандық бөлігінiң тең төрағаларын бекiту туралы" Қазақстан Республикасы Үкiметiнiң 2003 жылғы 22 тамыздағы N 845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 тең төрағаларының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шекара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комиссия                  және сауда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әскери-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комиссия        және сауда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"Қазақстан-венгр ұйымдасқан  - Симачев Василий Васильевич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қылмыспен, терроризммен,    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есiрткi құралдары мен         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айналымына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күрестегi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"Қазақстан-грек экономикалық - Әшiмов Нұрғали Сәдуақасұлы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технологиялық      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кеңесi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шаруашылығы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"Қазақстан-испан    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 - Жақсыбеков Әдiлбек Рыскелдiұлы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және сауда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"Қазақстан-поляк             - Нығматулин Нұрлан Зайроллаұлы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коммуникациялар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       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 және сауда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               - Досмұхамбетов Темiрхан Мыңайдарұлы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Астана қаласының әкiмi"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"Қазақстан-фин      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 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"Қазақстан-чех        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және сауда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"Қазақстан-әмiрлiк сауда-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бiрлескен комиссия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шаруашылығы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шекара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комиссия                  және сауда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әскери-     - Әмрин Ғұсман Кәрiмұлы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 және сауда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"Қазақстан-венгр ұйымдасқан  - Отто Иван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      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есiрткi құралдары мен          бiрiншi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айналымына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күрестегі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"Қазақстан-грек экономикалық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технологиялық             Салахатдинұлы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кеңесi           Премьер-Министрiнiң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"Қазақстан-испан сауда-      - Дунаев Арман Ғалиасқарұлы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сауда-             және сауда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"Қазақстан-поляк сауда-      - Мұсайбеков Сәкен Жүнiсбекұлы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            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 сауда-       - Әмрин Ғұсман Кәрімұлы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және сауда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        - Жақсыбеков Әділбек Рыскелдіұлы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 және сауда 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"Қазақстан-фин сауда-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сақтау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"Қазақстан-чех сауда-      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және сауда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"Қазақстан-әмiрлiк сауда-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бiрлескен комиссия   Премьер-Министрiнiң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"Қазақстан-украин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және минералдық ресурстар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"Қазақстан-австрия сауда-    - Жақсыбеков Әділбек Рыскелдіұлы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үкiметаралық         және сауда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"Қазақстан-катар жоғары      - Абдрахманов Сауытбек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деңгейдегі бiрлескен          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                        Премьер-Министрiнiң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 сауда-      - Жақсыбеков Әділбек Рыскелдіұлы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үкiметаралық         және сауда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көлiк              коммуникациялар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Ержанов Аманияз Қасымұлы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өткiзу пункттерi   бақылау агенттігі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және кеден iсi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Бектұрғанов Нұралы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ғылыми-            ғылым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Қиынов Ләззат Кетебайұлы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комитетінiң энергетика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Үжкенов Болат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геология және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қорғау            министрлiгiнiң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 қойнауын қорғау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кіші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Аманшаев Ермек Әмiрханұлы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комитетінiң мәдени-     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Әбусейітов Қайрат Қуатұлы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қауiпсiздiк        iстер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Тәжияқов Бисенғали Шамғалиұлы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қаржы              Банкi Төрағасының орынбасары.".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