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8bfb5" w14:textId="2d8bf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Президентiнің 1999 жылғы 22 қаңтардағы N 29 Жарлығына өзгерiс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15 маусымдағы N 655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Президентiнiң 1999 жылғы 22 қаңтардағы N 29 Жарлығына өзгерiс енгiзу туралы" Қазақстан Республикасының Президентi Жарлығының жобасы Қазақстан Республикасы Президентiнiң қарауына енгiзiлсiн.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Жарлығы  Қазақстан Республикасы Президентінің 1999 жылғы </w:t>
      </w:r>
      <w:r>
        <w:br/>
      </w:r>
      <w:r>
        <w:rPr>
          <w:rFonts w:ascii="Times New Roman"/>
          <w:b/>
          <w:i w:val="false"/>
          <w:color w:val="000000"/>
        </w:rPr>
        <w:t xml:space="preserve">
22 қаңтардағы N 29 Жарлығына өзгерiс енгізу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Қаулы етемін: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Президентiнiң "Қазақстан Республикасының мемлекеттік органдары жүйесiн одан әрi оңтайландыру жөнiндегi шаралар туралы" 1999 жылғы 22 қаңтардағы N 29 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1999 ж., N 1, 2-құжат; 2001 ж., N 4-5, 43-құжат; 2002 ж., N 26, 272-құжат; N 45, 445-құжат; 2003 ж., N 12, 130-құжат; N 16, 160-құжат; 2004 ж., N 13, 166-құжат) 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Жарлыққа 1-қосымшада: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Парламентi Палаталарының аппараты" деген жолда "357" деген сандар "379" деген сандармен ауыстырылсын.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