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cdfae" w14:textId="eecdf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 актілерiнiң күші жойылды деп тану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2004 жылғы 20 мамырдағы N 559 қаулысы</w:t>
      </w:r>
    </w:p>
    <w:p>
      <w:pPr>
        <w:spacing w:after="0"/>
        <w:ind w:left="0"/>
        <w:jc w:val="both"/>
      </w:pPr>
      <w:bookmarkStart w:name="z1" w:id="0"/>
      <w:r>
        <w:rPr>
          <w:rFonts w:ascii="Times New Roman"/>
          <w:b w:val="false"/>
          <w:i w:val="false"/>
          <w:color w:val="000000"/>
          <w:sz w:val="28"/>
        </w:rPr>
        <w:t xml:space="preserve">
      Қазақтан Республикасының Yкiметі қаулы етеді: </w:t>
      </w:r>
      <w:r>
        <w:br/>
      </w:r>
      <w:r>
        <w:rPr>
          <w:rFonts w:ascii="Times New Roman"/>
          <w:b w:val="false"/>
          <w:i w:val="false"/>
          <w:color w:val="000000"/>
          <w:sz w:val="28"/>
        </w:rPr>
        <w:t xml:space="preserve">
      "Қазақстан Республикасының кейбiр заң актiлерiнiң күші жойылды деп тану туралы" Қазақстан Республикасы Заңының жобасы Қазақстан Республикасының Парламентi Мәжілісiнiң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bookmarkStart w:name="z5" w:id="2"/>
    <w:p>
      <w:pPr>
        <w:spacing w:after="0"/>
        <w:ind w:left="0"/>
        <w:jc w:val="left"/>
      </w:pPr>
      <w:r>
        <w:rPr>
          <w:rFonts w:ascii="Times New Roman"/>
          <w:b/>
          <w:i w:val="false"/>
          <w:color w:val="000000"/>
        </w:rPr>
        <w:t xml:space="preserve"> 
  Қазақстан Республикасының Заңы  Қазақстан Республикасының кейбiр заң актілерінің </w:t>
      </w:r>
      <w:r>
        <w:br/>
      </w:r>
      <w:r>
        <w:rPr>
          <w:rFonts w:ascii="Times New Roman"/>
          <w:b/>
          <w:i w:val="false"/>
          <w:color w:val="000000"/>
        </w:rPr>
        <w:t xml:space="preserve">
күші жойылды деп тану туралы </w:t>
      </w:r>
    </w:p>
    <w:bookmarkEnd w:id="2"/>
    <w:bookmarkStart w:name="z3" w:id="3"/>
    <w:p>
      <w:pPr>
        <w:spacing w:after="0"/>
        <w:ind w:left="0"/>
        <w:jc w:val="both"/>
      </w:pPr>
      <w:r>
        <w:rPr>
          <w:rFonts w:ascii="Times New Roman"/>
          <w:b w:val="false"/>
          <w:i w:val="false"/>
          <w:color w:val="000000"/>
          <w:sz w:val="28"/>
        </w:rPr>
        <w:t>
</w:t>
      </w:r>
      <w:r>
        <w:rPr>
          <w:rFonts w:ascii="Times New Roman"/>
          <w:b/>
          <w:i w:val="false"/>
          <w:color w:val="000000"/>
          <w:sz w:val="28"/>
        </w:rPr>
        <w:t xml:space="preserve">       1-бап. </w:t>
      </w:r>
      <w:r>
        <w:rPr>
          <w:rFonts w:ascii="Times New Roman"/>
          <w:b w:val="false"/>
          <w:i w:val="false"/>
          <w:color w:val="000000"/>
          <w:sz w:val="28"/>
        </w:rPr>
        <w:t xml:space="preserve"> Мыналардың күшi жойылды деп танылсын: </w:t>
      </w:r>
      <w:r>
        <w:br/>
      </w:r>
      <w:r>
        <w:rPr>
          <w:rFonts w:ascii="Times New Roman"/>
          <w:b w:val="false"/>
          <w:i w:val="false"/>
          <w:color w:val="000000"/>
          <w:sz w:val="28"/>
        </w:rPr>
        <w:t xml:space="preserve">
      1. "Қазақ ССР заңдарын және Қазақ ССР Жоғарғы Советi мен оның органдары, Қазақ CCP Президентi қабылдаған басқа да актілердi жариялау және күшiне енгізу тәртiбi туралы" Қазақ ССР-iнің 1990 жылғы 27 сәуiрдегi Заңы (Қазақ ССР Жоғарғы Советінiң Жаршысы, 1990 ж., N 19, 212-құжат; 1991 ж., N 25, 319-құжат). </w:t>
      </w:r>
      <w:r>
        <w:br/>
      </w:r>
      <w:r>
        <w:rPr>
          <w:rFonts w:ascii="Times New Roman"/>
          <w:b w:val="false"/>
          <w:i w:val="false"/>
          <w:color w:val="000000"/>
          <w:sz w:val="28"/>
        </w:rPr>
        <w:t xml:space="preserve">
      2. "Қазақ ССР заңдарын және Қазақ ССР Жоғарғы Советі мен оның органдары, Қазақ ССР Президентi қабылдаған басқа да актiлердi жариялау және күшiне енгізу тәртібi туралы" Қазақ CCP Заңын күшіне енгізу туралы" Қазақ ССР Жоғарғы Советiнiң 1990 жылғы 27 сәуiрдегі қаулысы (Қазақ ССР Жоғарғы Советінің Жаршысы, 1990 ж., N 19, 213-құжат). </w:t>
      </w:r>
      <w:r>
        <w:br/>
      </w:r>
      <w:r>
        <w:rPr>
          <w:rFonts w:ascii="Times New Roman"/>
          <w:b w:val="false"/>
          <w:i w:val="false"/>
          <w:color w:val="000000"/>
          <w:sz w:val="28"/>
        </w:rPr>
        <w:t xml:space="preserve">
      3. "Қазақ ССР-індегi халық депутаттарының статусы туралы" Қазақ ССР-iнiң 1990 жылғы 13 қарашадағы Заңы (Қазақ ССР Жоғарғы Советiнiң Жаршысы, 1990 ж., N 46, 421-құжат; 1991 ж., N 29-30, 397-құжат; Қазақстан Республикасы Жоғарғы Кеңесiнiң Жаршысы, 1993 ж., N 3, 44-құжат; N 21-22, 504-құжат; 1995 ж., N 3-4, 34-құжат). </w:t>
      </w:r>
      <w:r>
        <w:br/>
      </w:r>
      <w:r>
        <w:rPr>
          <w:rFonts w:ascii="Times New Roman"/>
          <w:b w:val="false"/>
          <w:i w:val="false"/>
          <w:color w:val="000000"/>
          <w:sz w:val="28"/>
        </w:rPr>
        <w:t xml:space="preserve">
      4. "Қазақ ССР-iндегi халық депутаттарының статусы туралы" Қазақ ССР Заңын күшiне енгiзу тәртiбi туралы" Қазақ ССР Жоғарғы Советiнің 1990 жылғы 13 қарашадағы қаулысы (Қазақ ССР Жоғарғы Советінiң Жаршысы, 1990 ж., N 46, 422-құжат). </w:t>
      </w:r>
      <w:r>
        <w:br/>
      </w:r>
      <w:r>
        <w:rPr>
          <w:rFonts w:ascii="Times New Roman"/>
          <w:b w:val="false"/>
          <w:i w:val="false"/>
          <w:color w:val="000000"/>
          <w:sz w:val="28"/>
        </w:rPr>
        <w:t xml:space="preserve">
      5. "Қазақ ССР халық депутатын керi шақырып алу тәртiбi туралы" Қазақ ССР-нің 1990 жылғы 13 қарашадағы Заңы (Қазақ ССР Жоғарғы Советiнiң Жаршысы, 1990 ж., N 46, 423-құжат; 1991 ж., N 29-30, 397-құжат). </w:t>
      </w:r>
      <w:r>
        <w:br/>
      </w:r>
      <w:r>
        <w:rPr>
          <w:rFonts w:ascii="Times New Roman"/>
          <w:b w:val="false"/>
          <w:i w:val="false"/>
          <w:color w:val="000000"/>
          <w:sz w:val="28"/>
        </w:rPr>
        <w:t xml:space="preserve">
      6. "Қазақ ССР халық депутатын шақыртып алу тәртiбi туралы" Қазақ ССР Заңын күшіне енгiзу тәртiбi туралы" Қазақ ССР Жоғарғы Советiнің 1990 жылғы 13 қарашадағы қаулысы (Қазақ ССР Жоғарғы Советінiң Жаршысы, 1990 ж., N 46, 424-құжат). </w:t>
      </w:r>
      <w:r>
        <w:br/>
      </w:r>
      <w:r>
        <w:rPr>
          <w:rFonts w:ascii="Times New Roman"/>
          <w:b w:val="false"/>
          <w:i w:val="false"/>
          <w:color w:val="000000"/>
          <w:sz w:val="28"/>
        </w:rPr>
        <w:t xml:space="preserve">
      7. "Қазақ ССР-iндегi мемлекеттiк өкiмет пен басқарудың құрылымын жетілдiру және Қазақ ССР Конституциясына (Негiзгі заңына) өзгерiстер мен толықтырулар енгiзу туралы" Қазақ ССР-iнің 1990 жылғы 20 қарашадағы Заңы (Қазақ ССР Жоғарғы Советiнің Жаршысы, 1990 ж., N 47, 431-құжат; 1991 ж., N 27, 357-құжат). </w:t>
      </w:r>
      <w:r>
        <w:br/>
      </w:r>
      <w:r>
        <w:rPr>
          <w:rFonts w:ascii="Times New Roman"/>
          <w:b w:val="false"/>
          <w:i w:val="false"/>
          <w:color w:val="000000"/>
          <w:sz w:val="28"/>
        </w:rPr>
        <w:t xml:space="preserve">
      8. "Үйлерге, пәтерлерге, бағбандық (саяжай) үйлерге және өзге де мекен-жайларға өз бетімен басып кiргенi, сондай-ақ жердi өз бетiмен басып алғаны және өз бетімен құрылыс салғаны үшiн жауапкершіліктi күшейту туралы" Қазақ ССР-iнiң 1990 жылғы 23 қарашадағы Заңы (Қазақ ССР Жоғарғы Советiнің Жаршысы, 1990 ж., N 48, 445-құжат). </w:t>
      </w:r>
      <w:r>
        <w:br/>
      </w:r>
      <w:r>
        <w:rPr>
          <w:rFonts w:ascii="Times New Roman"/>
          <w:b w:val="false"/>
          <w:i w:val="false"/>
          <w:color w:val="000000"/>
          <w:sz w:val="28"/>
        </w:rPr>
        <w:t xml:space="preserve">
      9. "Қазақ ССР халық депутаттары жергiліктi Советiнің депутатын керi шақырып алу тәртiбi туралы" Қазақ ССР-iнiң 1990 жылғы 6 желтоқсандағы Заңы (Қазақ CCP Жоғарғы Советiнiң Жаршысы, 1990 ж., N 50, 469-құжат). </w:t>
      </w:r>
      <w:r>
        <w:br/>
      </w:r>
      <w:r>
        <w:rPr>
          <w:rFonts w:ascii="Times New Roman"/>
          <w:b w:val="false"/>
          <w:i w:val="false"/>
          <w:color w:val="000000"/>
          <w:sz w:val="28"/>
        </w:rPr>
        <w:t xml:space="preserve">
      10. "Қазақ ССР халық депутаттары жергілiктi Советінің депутатын кері шақырып алу тәртiбi туралы" Қазақ ССР Заңын күшіне енгiзу тәртiбi туралы" Қазақ ССР Жоғарғы Советiнiң 1990 жылғы 6 желтоқсандағы қаулысы (Қазақ ССР Жоғарғы Кеңес Жаршысы, 1990 ж., N 50, 470-құжат). </w:t>
      </w:r>
      <w:r>
        <w:br/>
      </w:r>
      <w:r>
        <w:rPr>
          <w:rFonts w:ascii="Times New Roman"/>
          <w:b w:val="false"/>
          <w:i w:val="false"/>
          <w:color w:val="000000"/>
          <w:sz w:val="28"/>
        </w:rPr>
        <w:t xml:space="preserve">
      11. "Қазақ ССР-iндегі шаруашылық қызметтің еркiндiк және кәсiпкерлiктi дамыту туралы" Қазақ ССР-нiң 1990 жылғы 11 желтоқсандағы Заңы (Қазақ ССР Жоғарғы Советінің Жаршысы, 1990 ж., N 51, 483-құжат; Қазақстан Республикасы Жоғарғы Советiнiң Жаршысы, 1992 ж., N 4, 96-құжат; N 24, 597-құжат; 1993 ж., N 8, 176-құжат; 1995 ж., N 20, 120, 121-құжаттар; N 21, 130-құжат; Қазақстан Республикасы Парламентінiң Жаршысы, 1997 ж., N 13-14, 205-құжат; 1999 ж., N 23, 931-құжат). </w:t>
      </w:r>
      <w:r>
        <w:br/>
      </w:r>
      <w:r>
        <w:rPr>
          <w:rFonts w:ascii="Times New Roman"/>
          <w:b w:val="false"/>
          <w:i w:val="false"/>
          <w:color w:val="000000"/>
          <w:sz w:val="28"/>
        </w:rPr>
        <w:t xml:space="preserve">
      12. "Қазақ ССР-iндегі шаруашылық қызметтің еркiндігі және кәсiпкерлiктi дамыту туралы" Қазақ ССР Заңын күшіне енгізу туралы" Қазақ ССР Жоғарғы Советінің 1990 жылғы 11 желтоқсандағы қаулысы (Қазақ ССР Жоғарғы Советiнiң Жаршысы, 1990 ж., N 51, 484-құжат). </w:t>
      </w:r>
      <w:r>
        <w:br/>
      </w:r>
      <w:r>
        <w:rPr>
          <w:rFonts w:ascii="Times New Roman"/>
          <w:b w:val="false"/>
          <w:i w:val="false"/>
          <w:color w:val="000000"/>
          <w:sz w:val="28"/>
        </w:rPr>
        <w:t xml:space="preserve">
      13. "Қазақ ССР-iндегі баға белгiлеу туралы" Қазақ ССР-iнiң 1990 жылғы 15 желтоқсандағы Заңы (Қазақ ССР Жоғарғы Советінің Жаршысы, 1991 ж., N 1, 6-құжат). </w:t>
      </w:r>
      <w:r>
        <w:br/>
      </w:r>
      <w:r>
        <w:rPr>
          <w:rFonts w:ascii="Times New Roman"/>
          <w:b w:val="false"/>
          <w:i w:val="false"/>
          <w:color w:val="000000"/>
          <w:sz w:val="28"/>
        </w:rPr>
        <w:t xml:space="preserve">
      14. "Қазақ ССР-індегі баға белгiлеу туралы" Қазақ ССР Заңын күшiне енгiзу туралы" Қазақ ССР Жоғарғы Советiнiң 1990 жылғы 15 желтоқсандағы қаулысы (Қазақ ССР Жоғарғы Советiнiң Жаршысы, 1991 ж., N 1, 7-құжат). </w:t>
      </w:r>
      <w:r>
        <w:br/>
      </w:r>
      <w:r>
        <w:rPr>
          <w:rFonts w:ascii="Times New Roman"/>
          <w:b w:val="false"/>
          <w:i w:val="false"/>
          <w:color w:val="000000"/>
          <w:sz w:val="28"/>
        </w:rPr>
        <w:t xml:space="preserve">
      15. "Тұтыну товарлары мен қызметтер бағасының өсуiн ескере отырып, халықтың ақшалай табыстарын индекстеу туралы" Қазақ CCP-iнiң 1991 жылғы 5 маусымдағы Заңы (Қазақ ССР Жоғарғы Советiнiң Жаршысы, 1991 ж., N 23, 265-құжат; Қазақстан Республикасы Жоғарғы Кеңесiнің Жаршысы, 1995 ж., N 23, 120-құжат). </w:t>
      </w:r>
      <w:r>
        <w:br/>
      </w:r>
      <w:r>
        <w:rPr>
          <w:rFonts w:ascii="Times New Roman"/>
          <w:b w:val="false"/>
          <w:i w:val="false"/>
          <w:color w:val="000000"/>
          <w:sz w:val="28"/>
        </w:rPr>
        <w:t xml:space="preserve">
      16. "Тұтыну тауарлары мен қызметтер бағасының өсуiн ескере отырып, халықтың ақшалай табыстарын индекстеу туралы" Қазақ ССР Заңын күшіне енгiзу туралы" Қазақ ССР Жоғарғы Советiнің 1991 жылғы 5 маусымдағы қаулысы (Қазақ ССР Жоғарғы Советiнiң Жаршысы, 1991 ж., N 23, 266-құжат). </w:t>
      </w:r>
      <w:r>
        <w:br/>
      </w:r>
      <w:r>
        <w:rPr>
          <w:rFonts w:ascii="Times New Roman"/>
          <w:b w:val="false"/>
          <w:i w:val="false"/>
          <w:color w:val="000000"/>
          <w:sz w:val="28"/>
        </w:rPr>
        <w:t xml:space="preserve">
      17. "Қазақ ССР Министрлер Кабинеті туралы" Қазақ CCP-iнiң 1991 жылғы 25 маусымдағы Заңы (Қазақ ССР Жоғарғы Советiнiң Жаршысы, 1991 ж., N 27, 355-құжат, Қазақстан Республикасы Жоғарғы Кеңесінiң Жаршысы, 1992 ж., N 4, 73-құжат; 1995 ж., N 14, 96-құжат). </w:t>
      </w:r>
      <w:r>
        <w:br/>
      </w:r>
      <w:r>
        <w:rPr>
          <w:rFonts w:ascii="Times New Roman"/>
          <w:b w:val="false"/>
          <w:i w:val="false"/>
          <w:color w:val="000000"/>
          <w:sz w:val="28"/>
        </w:rPr>
        <w:t xml:space="preserve">
      18. "Қазақ ССР Министрлер Кабинеті туралы" Қазақ CCP Заңын күшiне енгізу туралы" Қазақ ССР Жоғарғы Советінiң 1991 жылғы 25 маусымдағы қаулысы (Қазақ ССР Жоғарғы Советiнiң Жаршысы, 1991 ж., N 27, 356-құжат). </w:t>
      </w:r>
      <w:r>
        <w:br/>
      </w:r>
      <w:r>
        <w:rPr>
          <w:rFonts w:ascii="Times New Roman"/>
          <w:b w:val="false"/>
          <w:i w:val="false"/>
          <w:color w:val="000000"/>
          <w:sz w:val="28"/>
        </w:rPr>
        <w:t xml:space="preserve">
      19. "Мемлекеттік ауыл шаруашылық кәсіпорындарының мүлкін жекешелендiру ерекшеліктерi туралы" Қазақстан Республикасының 1992 жылғы 14 қаңтардағы Заңы (Қазақстан Республикасы Жоғарғы Кеңесiнiң Жаршысы, 1992 ж., N 4, 80-құжат; N 13-14, 309-құжат; N 16, 411-құжат; 1993 ж., N 18, 441-құжат; 1995 ж., N 8, 52-құжат; N 20, 120-құжат). </w:t>
      </w:r>
      <w:r>
        <w:br/>
      </w:r>
      <w:r>
        <w:rPr>
          <w:rFonts w:ascii="Times New Roman"/>
          <w:b w:val="false"/>
          <w:i w:val="false"/>
          <w:color w:val="000000"/>
          <w:sz w:val="28"/>
        </w:rPr>
        <w:t xml:space="preserve">
      20. "Мемлекеттiк ауыл шаруашылық кәсіпорындарының мүлкiн жекешелендiру ерекшелiктері туралы" Қазақстан Республикасы Заңын күшiне енгiзу туралы" Қазақстан Республикасы Жоғарғы Советiнiң 1992 жылғы 14 қаңтардағы қаулысы (Қазақстан Республикасы Жоғарғы Кеңесiнiң Жаршысы, 1992 ж., N 4, 81-құжат). </w:t>
      </w:r>
      <w:r>
        <w:br/>
      </w:r>
      <w:r>
        <w:rPr>
          <w:rFonts w:ascii="Times New Roman"/>
          <w:b w:val="false"/>
          <w:i w:val="false"/>
          <w:color w:val="000000"/>
          <w:sz w:val="28"/>
        </w:rPr>
        <w:t>
      21. "Аграрлық-өнеркәсiптiк кешен салаларына кредит беру және мемлекеттiк шараларды қаржыландыру туралы" Қазақстан Республикасының 1993 ж. 12 сәуiрдегі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Жоғарғы Кеңесiнiң Жаршысы, 1993 ж., N 9, 212-құжат; Қазақстан Республикасы Парламентiнiң Жаршысы, 1997 ж., N 13-14, 205-құжат; 1998 ж., N 24, 443-құжат). </w:t>
      </w:r>
      <w:r>
        <w:br/>
      </w:r>
      <w:r>
        <w:rPr>
          <w:rFonts w:ascii="Times New Roman"/>
          <w:b w:val="false"/>
          <w:i w:val="false"/>
          <w:color w:val="000000"/>
          <w:sz w:val="28"/>
        </w:rPr>
        <w:t>
      22. "Аграрлық-өнеркәсiптiк кешен салаларына кредит беру және мемлекеттік шараларды қаржыландыру туралы" Қазақстан Республикасы Заңын күшіне енгізу туралы" Қазақстан Республикасы Жоғарғы Кеңесiнiң 1993 жылғы 12 сәуiрдегi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Жоғарғы Кеңесінiң Жаршысы, 1993 ж., N 9, 213-215-құжаттар). </w:t>
      </w:r>
      <w:r>
        <w:br/>
      </w:r>
      <w:r>
        <w:rPr>
          <w:rFonts w:ascii="Times New Roman"/>
          <w:b w:val="false"/>
          <w:i w:val="false"/>
          <w:color w:val="000000"/>
          <w:sz w:val="28"/>
        </w:rPr>
        <w:t>
      23. "Қазақстан Республикасы Жоғарғы Кеңесiнiң Бақылау Палатасы туралы" Қазақстан Республикасының 1993 жылғы 13 сәуiрдегі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Жоғарғы Кеңесiнiң Жаршысы, 1993 ж., N 9, 224-құжат). </w:t>
      </w:r>
      <w:r>
        <w:br/>
      </w:r>
      <w:r>
        <w:rPr>
          <w:rFonts w:ascii="Times New Roman"/>
          <w:b w:val="false"/>
          <w:i w:val="false"/>
          <w:color w:val="000000"/>
          <w:sz w:val="28"/>
        </w:rPr>
        <w:t xml:space="preserve">
      24. "Қазақстан Республикасы Жоғарғы Кеңесінiң Бақылау Палатасы туралы" Қазақстан Республикасы Заңын күшіне енгізу туралы" Қазақстан Республикасы Жоғарғы Кеңесiнiң 1993 жылғы 13 сәуiрдегi қаулысы (Қазақстан Республикасы Жоғарғы Кеңесінiң Жаршысы, 1993 ж.,  N 9, 225-құжат). </w:t>
      </w:r>
      <w:r>
        <w:br/>
      </w:r>
      <w:r>
        <w:rPr>
          <w:rFonts w:ascii="Times New Roman"/>
          <w:b w:val="false"/>
          <w:i w:val="false"/>
          <w:color w:val="000000"/>
          <w:sz w:val="28"/>
        </w:rPr>
        <w:t xml:space="preserve">
      25. "Қазақстан Республикасы Жоғарғы Кеңесінің Бақылау Палатасының қызметiн қамтамасыз ету туралы" Қазақстан Республикасы Жоғарғы Кеңесi Президиумының 1993 жылғы 20 мамырдағы қаулысы. </w:t>
      </w:r>
      <w:r>
        <w:br/>
      </w:r>
      <w:r>
        <w:rPr>
          <w:rFonts w:ascii="Times New Roman"/>
          <w:b w:val="false"/>
          <w:i w:val="false"/>
          <w:color w:val="000000"/>
          <w:sz w:val="28"/>
        </w:rPr>
        <w:t>
      26. "Қазақстан Республикасы Жоғары Кеңесi мен жергілiктi өкілдi органдары депутаттарының сайлауы туралы" Қазақстан Республикасының 1993 жылғы 8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Жоғарғы Кеңесiнiң Жаршысы, 1993 ж., N 23-24, 505-құжат). </w:t>
      </w:r>
      <w:r>
        <w:br/>
      </w:r>
      <w:r>
        <w:rPr>
          <w:rFonts w:ascii="Times New Roman"/>
          <w:b w:val="false"/>
          <w:i w:val="false"/>
          <w:color w:val="000000"/>
          <w:sz w:val="28"/>
        </w:rPr>
        <w:t>
      27. "Қазақстан Республикасы халық депутаттары жергіліктi Кеңестерiнiң өкілеттігін мерзiмiнен бұрын тоқтату туралы" Қазақстан Республикасының 1993 жылғы 9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Жоғарғы Кеңесiнiң Жаршысы, 1993 ж., N 23-24, 509-құжат). </w:t>
      </w:r>
      <w:r>
        <w:br/>
      </w:r>
      <w:r>
        <w:rPr>
          <w:rFonts w:ascii="Times New Roman"/>
          <w:b w:val="false"/>
          <w:i w:val="false"/>
          <w:color w:val="000000"/>
          <w:sz w:val="28"/>
        </w:rPr>
        <w:t>
      28. "Қазақстан Республикасының Президенті мен жергілiктi әкiмдерге уақытша қосымша өкілеттік беру туралы" Қазақстан Республикасының 1993 жылғы 10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Жоғарғы Кеңесiнiң Жаршысы, 1993 ж., N 23-24, 513-құжат). </w:t>
      </w:r>
      <w:r>
        <w:br/>
      </w:r>
      <w:r>
        <w:rPr>
          <w:rFonts w:ascii="Times New Roman"/>
          <w:b w:val="false"/>
          <w:i w:val="false"/>
          <w:color w:val="000000"/>
          <w:sz w:val="28"/>
        </w:rPr>
        <w:t>
      29. "Қазақстан Республикасы Жоғарғы Кеңесiнiң өкілеттігін мерзiмiнен бұрын тоқтату туралы" Қазақстан Республикасының 1993 жылғы 10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Жоғарғы Кеңесiнiң Жаршысы, 1993 ж., N 23-24, 514-құжат; 1995 ж., N 9-10, 59-құжат). </w:t>
      </w:r>
      <w:r>
        <w:br/>
      </w:r>
      <w:r>
        <w:rPr>
          <w:rFonts w:ascii="Times New Roman"/>
          <w:b w:val="false"/>
          <w:i w:val="false"/>
          <w:color w:val="000000"/>
          <w:sz w:val="28"/>
        </w:rPr>
        <w:t>
      30. "Қазақстан Республикасы Мемлекеттік тергеу комитетiнiң қатардағы және басшы құрамының арнаулы атақтары туралы" Қазақстан Республикасы Президентiнiң заң күші бар 1995 жылғы 23 желтоқсандағы N 2719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Жоғарғы Кеңесiнiң Жаршысы 1995 ж., N 24, 161-құжат). </w:t>
      </w:r>
    </w:p>
    <w:bookmarkEnd w:id="3"/>
    <w:bookmarkStart w:name="z4" w:id="4"/>
    <w:p>
      <w:pPr>
        <w:spacing w:after="0"/>
        <w:ind w:left="0"/>
        <w:jc w:val="both"/>
      </w:pP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 Осы заң 2005 жылғы 1 қаңтардан бастап қолданысқа енгізіледі.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